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8BD6AA" w14:textId="1DED82D8" w:rsidR="00047982" w:rsidRDefault="00047982" w:rsidP="00047982">
      <w:pPr>
        <w:spacing w:after="200" w:line="276" w:lineRule="auto"/>
        <w:jc w:val="center"/>
        <w:rPr>
          <w:rFonts w:eastAsia="Verdana"/>
          <w:b/>
        </w:rPr>
      </w:pPr>
      <w:r>
        <w:rPr>
          <w:rFonts w:eastAsia="Verdana"/>
          <w:b/>
        </w:rPr>
        <w:t xml:space="preserve"> </w:t>
      </w:r>
      <w:r>
        <w:rPr>
          <w:rFonts w:eastAsia="Verdana"/>
          <w:b/>
          <w:noProof/>
          <w:lang w:val="en-US"/>
        </w:rPr>
        <w:drawing>
          <wp:inline distT="0" distB="0" distL="0" distR="0" wp14:anchorId="2C912529" wp14:editId="4B768DC0">
            <wp:extent cx="828675" cy="1000125"/>
            <wp:effectExtent l="0" t="0" r="9525" b="9525"/>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8675" cy="1000125"/>
                    </a:xfrm>
                    <a:prstGeom prst="rect">
                      <a:avLst/>
                    </a:prstGeom>
                    <a:noFill/>
                    <a:ln>
                      <a:noFill/>
                    </a:ln>
                  </pic:spPr>
                </pic:pic>
              </a:graphicData>
            </a:graphic>
          </wp:inline>
        </w:drawing>
      </w:r>
    </w:p>
    <w:p w14:paraId="26B6E04C" w14:textId="77777777" w:rsidR="00047982" w:rsidRDefault="00047982" w:rsidP="00047982">
      <w:pPr>
        <w:widowControl w:val="0"/>
        <w:spacing w:line="276" w:lineRule="auto"/>
        <w:jc w:val="center"/>
        <w:rPr>
          <w:rFonts w:eastAsia="Verdana"/>
          <w:b/>
        </w:rPr>
      </w:pPr>
      <w:r>
        <w:rPr>
          <w:rFonts w:eastAsia="Verdana"/>
          <w:b/>
        </w:rPr>
        <w:t>PARLAMENTUL ROMÂNIEI</w:t>
      </w:r>
    </w:p>
    <w:p w14:paraId="50C78159" w14:textId="77777777" w:rsidR="00047982" w:rsidRDefault="00047982" w:rsidP="00047982">
      <w:pPr>
        <w:widowControl w:val="0"/>
        <w:spacing w:line="276" w:lineRule="auto"/>
        <w:jc w:val="center"/>
        <w:rPr>
          <w:rFonts w:eastAsia="Verdana"/>
          <w:b/>
        </w:rPr>
      </w:pPr>
      <w:r>
        <w:rPr>
          <w:rFonts w:eastAsia="Arial"/>
          <w:b/>
        </w:rPr>
        <w:t>CAMERA DEPUTAȚILOR</w:t>
      </w:r>
    </w:p>
    <w:p w14:paraId="10BA26F3" w14:textId="77777777" w:rsidR="00047982" w:rsidRDefault="00047982" w:rsidP="00047982">
      <w:pPr>
        <w:widowControl w:val="0"/>
        <w:spacing w:after="200" w:line="276" w:lineRule="auto"/>
        <w:jc w:val="center"/>
        <w:rPr>
          <w:rFonts w:eastAsia="Verdana"/>
          <w:b/>
        </w:rPr>
      </w:pPr>
      <w:r>
        <w:rPr>
          <w:rFonts w:eastAsia="Verdana"/>
          <w:b/>
        </w:rPr>
        <w:t>COMISIA PENTRU MEDIU ŞI ECHILIBRU ECOLOGIC</w:t>
      </w:r>
    </w:p>
    <w:p w14:paraId="5074F62B" w14:textId="77777777" w:rsidR="00047982" w:rsidRDefault="00047982" w:rsidP="00047982">
      <w:pPr>
        <w:widowControl w:val="0"/>
        <w:spacing w:after="200" w:line="276" w:lineRule="auto"/>
        <w:jc w:val="center"/>
        <w:rPr>
          <w:rFonts w:eastAsia="Verdana"/>
          <w:b/>
        </w:rPr>
      </w:pPr>
    </w:p>
    <w:p w14:paraId="3214AACF" w14:textId="7B23713A" w:rsidR="00047982" w:rsidRPr="009F04DF" w:rsidRDefault="00047982" w:rsidP="00047982">
      <w:pPr>
        <w:widowControl w:val="0"/>
        <w:spacing w:after="120" w:line="276" w:lineRule="auto"/>
        <w:ind w:right="-91"/>
        <w:jc w:val="right"/>
        <w:rPr>
          <w:rFonts w:eastAsia="Verdana"/>
          <w:b/>
        </w:rPr>
      </w:pPr>
      <w:r w:rsidRPr="00047982">
        <w:rPr>
          <w:rFonts w:eastAsia="Verdana"/>
          <w:b/>
          <w:color w:val="FF0000"/>
        </w:rPr>
        <w:t xml:space="preserve">    </w:t>
      </w:r>
      <w:r w:rsidRPr="009F04DF">
        <w:rPr>
          <w:rFonts w:eastAsia="Verdana"/>
          <w:b/>
        </w:rPr>
        <w:t xml:space="preserve">București, </w:t>
      </w:r>
      <w:r w:rsidR="009F04DF">
        <w:rPr>
          <w:rFonts w:eastAsia="Verdana"/>
          <w:b/>
        </w:rPr>
        <w:t>15.02.2023</w:t>
      </w:r>
    </w:p>
    <w:p w14:paraId="5DE9A336" w14:textId="426AA960" w:rsidR="00047982" w:rsidRPr="009F04DF" w:rsidRDefault="00047982" w:rsidP="00047982">
      <w:pPr>
        <w:widowControl w:val="0"/>
        <w:spacing w:after="120" w:line="276" w:lineRule="auto"/>
        <w:ind w:right="-91"/>
        <w:jc w:val="right"/>
        <w:rPr>
          <w:rFonts w:eastAsia="Arial"/>
        </w:rPr>
      </w:pPr>
      <w:r w:rsidRPr="009F04DF">
        <w:rPr>
          <w:rFonts w:eastAsia="Verdana"/>
          <w:b/>
        </w:rPr>
        <w:t>Nr. 4c-8/</w:t>
      </w:r>
      <w:r w:rsidR="009B25A7">
        <w:rPr>
          <w:rFonts w:eastAsia="Verdana"/>
          <w:b/>
        </w:rPr>
        <w:t>69</w:t>
      </w:r>
    </w:p>
    <w:p w14:paraId="67272A8D" w14:textId="77777777" w:rsidR="00047982" w:rsidRPr="009F04DF" w:rsidRDefault="00047982" w:rsidP="00047982">
      <w:pPr>
        <w:widowControl w:val="0"/>
        <w:spacing w:after="120" w:line="276" w:lineRule="auto"/>
        <w:ind w:right="-91"/>
        <w:jc w:val="right"/>
        <w:rPr>
          <w:rFonts w:eastAsia="Arial"/>
        </w:rPr>
      </w:pPr>
    </w:p>
    <w:p w14:paraId="64985E8D" w14:textId="77777777" w:rsidR="00047982" w:rsidRPr="009F04DF" w:rsidRDefault="00047982" w:rsidP="00047982">
      <w:pPr>
        <w:widowControl w:val="0"/>
        <w:spacing w:after="120" w:line="276" w:lineRule="auto"/>
        <w:ind w:right="-91"/>
        <w:jc w:val="right"/>
        <w:rPr>
          <w:rFonts w:eastAsia="Verdana"/>
        </w:rPr>
      </w:pPr>
      <w:r w:rsidRPr="009F04DF">
        <w:rPr>
          <w:rFonts w:eastAsia="Arial"/>
        </w:rPr>
        <w:t xml:space="preserve">                                                                   </w:t>
      </w:r>
    </w:p>
    <w:p w14:paraId="447046AD" w14:textId="77777777" w:rsidR="00047982" w:rsidRPr="009F04DF" w:rsidRDefault="00047982" w:rsidP="00047982">
      <w:pPr>
        <w:spacing w:before="120" w:after="120"/>
        <w:ind w:right="-14"/>
        <w:jc w:val="center"/>
        <w:outlineLvl w:val="0"/>
        <w:rPr>
          <w:b/>
          <w:bCs/>
          <w:kern w:val="36"/>
          <w:lang w:eastAsia="ro-RO"/>
        </w:rPr>
      </w:pPr>
      <w:r w:rsidRPr="009F04DF">
        <w:rPr>
          <w:b/>
          <w:bCs/>
          <w:kern w:val="36"/>
          <w:lang w:eastAsia="ro-RO"/>
        </w:rPr>
        <w:t>BIROUL PERMANENT  AL</w:t>
      </w:r>
    </w:p>
    <w:p w14:paraId="22543391" w14:textId="77777777" w:rsidR="00047982" w:rsidRPr="009F04DF" w:rsidRDefault="00047982" w:rsidP="00047982">
      <w:pPr>
        <w:spacing w:before="120" w:after="120"/>
        <w:ind w:right="-14"/>
        <w:jc w:val="center"/>
        <w:outlineLvl w:val="0"/>
        <w:rPr>
          <w:b/>
          <w:bCs/>
          <w:kern w:val="36"/>
          <w:lang w:eastAsia="ro-RO"/>
        </w:rPr>
      </w:pPr>
      <w:r w:rsidRPr="009F04DF">
        <w:rPr>
          <w:b/>
          <w:bCs/>
          <w:kern w:val="36"/>
          <w:lang w:eastAsia="ro-RO"/>
        </w:rPr>
        <w:t>CAMEREI DEPUTAŢILOR</w:t>
      </w:r>
    </w:p>
    <w:p w14:paraId="134AF78D" w14:textId="77777777" w:rsidR="00047982" w:rsidRPr="009F04DF" w:rsidRDefault="00047982" w:rsidP="00047982">
      <w:pPr>
        <w:widowControl w:val="0"/>
        <w:ind w:right="-21"/>
        <w:jc w:val="both"/>
        <w:rPr>
          <w:b/>
          <w:lang w:val="quz-PE"/>
        </w:rPr>
      </w:pPr>
    </w:p>
    <w:p w14:paraId="3E07A6B4" w14:textId="63C4701B" w:rsidR="00047982" w:rsidRPr="009F04DF" w:rsidRDefault="00047982" w:rsidP="00047982">
      <w:pPr>
        <w:keepNext/>
        <w:spacing w:before="240" w:after="240" w:line="360" w:lineRule="auto"/>
        <w:ind w:firstLine="720"/>
        <w:jc w:val="both"/>
        <w:outlineLvl w:val="3"/>
        <w:rPr>
          <w:bCs/>
        </w:rPr>
      </w:pPr>
      <w:r w:rsidRPr="009F04DF">
        <w:rPr>
          <w:bCs/>
        </w:rPr>
        <w:t xml:space="preserve">Vă înaintăm, alăturat, </w:t>
      </w:r>
      <w:r w:rsidRPr="009F04DF">
        <w:rPr>
          <w:b/>
          <w:bCs/>
        </w:rPr>
        <w:t xml:space="preserve">raportul </w:t>
      </w:r>
      <w:r w:rsidRPr="009F04DF">
        <w:rPr>
          <w:bCs/>
        </w:rPr>
        <w:t>asupra</w:t>
      </w:r>
      <w:r w:rsidRPr="009F04DF">
        <w:rPr>
          <w:b/>
          <w:bCs/>
        </w:rPr>
        <w:t xml:space="preserve"> </w:t>
      </w:r>
      <w:r w:rsidR="009F04DF" w:rsidRPr="009F04DF">
        <w:rPr>
          <w:b/>
          <w:bCs/>
        </w:rPr>
        <w:t>proiectului de Lege pentru modificarea şi completarea Legii apelor nr.107/1996</w:t>
      </w:r>
      <w:r w:rsidRPr="009F04DF">
        <w:rPr>
          <w:bCs/>
        </w:rPr>
        <w:t>, trimis</w:t>
      </w:r>
      <w:r w:rsidRPr="009F04DF">
        <w:rPr>
          <w:b/>
          <w:bCs/>
        </w:rPr>
        <w:t xml:space="preserve"> </w:t>
      </w:r>
      <w:r w:rsidRPr="009F04DF">
        <w:rPr>
          <w:bCs/>
        </w:rPr>
        <w:t>Comisiei pentru mediu şi echilibru ecologic pentru examinare pe fond, cu adresa nr</w:t>
      </w:r>
      <w:r w:rsidR="009F04DF" w:rsidRPr="009F04DF">
        <w:rPr>
          <w:b/>
          <w:bCs/>
        </w:rPr>
        <w:t xml:space="preserve">. </w:t>
      </w:r>
      <w:proofErr w:type="spellStart"/>
      <w:r w:rsidR="009F04DF" w:rsidRPr="009F04DF">
        <w:rPr>
          <w:b/>
          <w:bCs/>
        </w:rPr>
        <w:t>PL.x</w:t>
      </w:r>
      <w:proofErr w:type="spellEnd"/>
      <w:r w:rsidR="009F04DF" w:rsidRPr="009F04DF">
        <w:rPr>
          <w:b/>
          <w:bCs/>
        </w:rPr>
        <w:t xml:space="preserve"> 490/2022</w:t>
      </w:r>
      <w:r w:rsidRPr="009F04DF">
        <w:rPr>
          <w:bCs/>
        </w:rPr>
        <w:t xml:space="preserve">  din </w:t>
      </w:r>
      <w:r w:rsidR="009F04DF" w:rsidRPr="009F04DF">
        <w:rPr>
          <w:bCs/>
        </w:rPr>
        <w:t xml:space="preserve"> 19 septembrie 2022</w:t>
      </w:r>
      <w:r w:rsidRPr="009F04DF">
        <w:rPr>
          <w:bCs/>
        </w:rPr>
        <w:t>.</w:t>
      </w:r>
    </w:p>
    <w:p w14:paraId="46930FFF" w14:textId="4CDCC9E3" w:rsidR="00047982" w:rsidRPr="009F04DF" w:rsidRDefault="00047982" w:rsidP="00047982">
      <w:pPr>
        <w:keepNext/>
        <w:spacing w:before="240" w:after="240" w:line="360" w:lineRule="auto"/>
        <w:ind w:firstLine="720"/>
        <w:jc w:val="both"/>
        <w:outlineLvl w:val="3"/>
        <w:rPr>
          <w:bCs/>
        </w:rPr>
      </w:pPr>
      <w:r w:rsidRPr="009F04DF">
        <w:rPr>
          <w:bCs/>
        </w:rPr>
        <w:t xml:space="preserve">În raport cu obiectul și conținutul său, proiectul de lege face parte din categoria </w:t>
      </w:r>
      <w:r w:rsidRPr="009F04DF">
        <w:rPr>
          <w:b/>
          <w:bCs/>
        </w:rPr>
        <w:t xml:space="preserve">legilor </w:t>
      </w:r>
      <w:r w:rsidRPr="009F04DF">
        <w:rPr>
          <w:bCs/>
        </w:rPr>
        <w:t xml:space="preserve"> </w:t>
      </w:r>
      <w:r w:rsidRPr="009F04DF">
        <w:rPr>
          <w:b/>
          <w:bCs/>
        </w:rPr>
        <w:t>or</w:t>
      </w:r>
      <w:r w:rsidR="009F04DF" w:rsidRPr="009F04DF">
        <w:rPr>
          <w:b/>
          <w:bCs/>
        </w:rPr>
        <w:t>dinare</w:t>
      </w:r>
      <w:r w:rsidRPr="009F04DF">
        <w:rPr>
          <w:b/>
          <w:bCs/>
        </w:rPr>
        <w:t xml:space="preserve">. </w:t>
      </w:r>
    </w:p>
    <w:p w14:paraId="12D983DA" w14:textId="77777777" w:rsidR="00047982" w:rsidRDefault="00047982" w:rsidP="00047982">
      <w:pPr>
        <w:spacing w:before="120" w:after="120"/>
        <w:ind w:firstLine="720"/>
        <w:jc w:val="both"/>
        <w:rPr>
          <w:b/>
        </w:rPr>
      </w:pPr>
    </w:p>
    <w:p w14:paraId="4D9BBB7A" w14:textId="51F36543" w:rsidR="003C5F0B" w:rsidRPr="009F04DF" w:rsidRDefault="003C5F0B" w:rsidP="009B25A7">
      <w:pPr>
        <w:spacing w:before="120" w:after="120"/>
        <w:jc w:val="both"/>
        <w:rPr>
          <w:b/>
        </w:rPr>
      </w:pPr>
    </w:p>
    <w:p w14:paraId="3DA41059" w14:textId="77777777" w:rsidR="00047982" w:rsidRPr="009F04DF" w:rsidRDefault="00047982" w:rsidP="00047982">
      <w:pPr>
        <w:spacing w:before="120" w:after="120"/>
        <w:ind w:firstLine="720"/>
        <w:jc w:val="both"/>
        <w:rPr>
          <w:b/>
        </w:rPr>
      </w:pPr>
    </w:p>
    <w:p w14:paraId="5A13EB1D" w14:textId="77777777" w:rsidR="00047982" w:rsidRPr="009F04DF" w:rsidRDefault="00047982" w:rsidP="00047982">
      <w:pPr>
        <w:spacing w:before="120" w:after="120" w:line="360" w:lineRule="auto"/>
        <w:jc w:val="center"/>
        <w:rPr>
          <w:rFonts w:eastAsia="Verdana"/>
          <w:b/>
        </w:rPr>
      </w:pPr>
      <w:r w:rsidRPr="009F04DF">
        <w:rPr>
          <w:rFonts w:eastAsia="Verdana"/>
          <w:b/>
        </w:rPr>
        <w:t>PREŞEDINTE,</w:t>
      </w:r>
    </w:p>
    <w:p w14:paraId="492FADFF" w14:textId="77777777" w:rsidR="00047982" w:rsidRPr="009F04DF" w:rsidRDefault="00047982" w:rsidP="00047982">
      <w:pPr>
        <w:spacing w:before="120" w:after="120" w:line="276" w:lineRule="auto"/>
        <w:jc w:val="center"/>
        <w:rPr>
          <w:rFonts w:eastAsia="Verdana"/>
          <w:b/>
        </w:rPr>
      </w:pPr>
      <w:r w:rsidRPr="009F04DF">
        <w:rPr>
          <w:rFonts w:eastAsia="Arial"/>
        </w:rPr>
        <w:t xml:space="preserve">  </w:t>
      </w:r>
      <w:r w:rsidRPr="009F04DF">
        <w:rPr>
          <w:b/>
        </w:rPr>
        <w:t xml:space="preserve">George </w:t>
      </w:r>
      <w:proofErr w:type="spellStart"/>
      <w:r w:rsidRPr="009F04DF">
        <w:rPr>
          <w:b/>
        </w:rPr>
        <w:t>-Catălin</w:t>
      </w:r>
      <w:proofErr w:type="spellEnd"/>
      <w:r w:rsidRPr="009F04DF">
        <w:rPr>
          <w:b/>
        </w:rPr>
        <w:t xml:space="preserve"> STÂNGĂ</w:t>
      </w:r>
    </w:p>
    <w:p w14:paraId="4532F025" w14:textId="77777777" w:rsidR="00047982" w:rsidRPr="00047982" w:rsidRDefault="00047982" w:rsidP="00047982">
      <w:pPr>
        <w:spacing w:before="120" w:after="120" w:line="276" w:lineRule="auto"/>
        <w:jc w:val="center"/>
        <w:rPr>
          <w:rFonts w:eastAsia="Verdana"/>
          <w:b/>
          <w:color w:val="FF0000"/>
        </w:rPr>
      </w:pPr>
    </w:p>
    <w:p w14:paraId="4E33937B" w14:textId="77777777" w:rsidR="00047982" w:rsidRPr="00047982" w:rsidRDefault="00047982" w:rsidP="00047982">
      <w:pPr>
        <w:spacing w:before="120" w:after="120" w:line="276" w:lineRule="auto"/>
        <w:jc w:val="center"/>
        <w:rPr>
          <w:rFonts w:eastAsia="Verdana"/>
          <w:b/>
          <w:color w:val="FF0000"/>
        </w:rPr>
      </w:pPr>
    </w:p>
    <w:p w14:paraId="2BADBFEF" w14:textId="77777777" w:rsidR="00047982" w:rsidRPr="00047982" w:rsidRDefault="00047982" w:rsidP="00047982">
      <w:pPr>
        <w:spacing w:after="200" w:line="276" w:lineRule="auto"/>
        <w:rPr>
          <w:rFonts w:eastAsia="Verdana"/>
          <w:b/>
          <w:color w:val="FF0000"/>
        </w:rPr>
      </w:pPr>
    </w:p>
    <w:p w14:paraId="43A8FD07" w14:textId="03C31C0E" w:rsidR="00047982" w:rsidRPr="00047982" w:rsidRDefault="00047982" w:rsidP="00047982">
      <w:pPr>
        <w:spacing w:after="200" w:line="276" w:lineRule="auto"/>
        <w:jc w:val="center"/>
        <w:rPr>
          <w:rFonts w:eastAsia="Verdana"/>
          <w:b/>
          <w:color w:val="FF0000"/>
        </w:rPr>
      </w:pPr>
      <w:r w:rsidRPr="00047982">
        <w:rPr>
          <w:rFonts w:eastAsia="Verdana"/>
          <w:b/>
          <w:noProof/>
          <w:color w:val="FF0000"/>
          <w:lang w:val="en-US"/>
        </w:rPr>
        <w:lastRenderedPageBreak/>
        <w:drawing>
          <wp:inline distT="0" distB="0" distL="0" distR="0" wp14:anchorId="574B6C70" wp14:editId="1B14B07B">
            <wp:extent cx="828675" cy="1000125"/>
            <wp:effectExtent l="0" t="0" r="9525" b="9525"/>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8675" cy="1000125"/>
                    </a:xfrm>
                    <a:prstGeom prst="rect">
                      <a:avLst/>
                    </a:prstGeom>
                    <a:noFill/>
                    <a:ln>
                      <a:noFill/>
                    </a:ln>
                  </pic:spPr>
                </pic:pic>
              </a:graphicData>
            </a:graphic>
          </wp:inline>
        </w:drawing>
      </w:r>
    </w:p>
    <w:p w14:paraId="44FFE124" w14:textId="77777777" w:rsidR="00047982" w:rsidRPr="009F04DF" w:rsidRDefault="00047982" w:rsidP="00047982">
      <w:pPr>
        <w:widowControl w:val="0"/>
        <w:spacing w:after="120"/>
        <w:jc w:val="center"/>
        <w:rPr>
          <w:rFonts w:eastAsia="Verdana"/>
          <w:b/>
        </w:rPr>
      </w:pPr>
      <w:r w:rsidRPr="009F04DF">
        <w:rPr>
          <w:rFonts w:eastAsia="Verdana"/>
          <w:b/>
        </w:rPr>
        <w:t>PARLAMENTUL ROMÂNIEI</w:t>
      </w:r>
    </w:p>
    <w:p w14:paraId="276CF5A0" w14:textId="77777777" w:rsidR="00047982" w:rsidRPr="009F04DF" w:rsidRDefault="00047982" w:rsidP="00047982">
      <w:pPr>
        <w:widowControl w:val="0"/>
        <w:spacing w:after="120"/>
        <w:jc w:val="center"/>
        <w:rPr>
          <w:rFonts w:eastAsia="Verdana"/>
          <w:b/>
        </w:rPr>
      </w:pPr>
      <w:r w:rsidRPr="009F04DF">
        <w:rPr>
          <w:rFonts w:eastAsia="Verdana"/>
          <w:b/>
        </w:rPr>
        <w:t>CAMERA DEPUTAŢILOR</w:t>
      </w:r>
    </w:p>
    <w:p w14:paraId="1A17C2E9" w14:textId="77777777" w:rsidR="00047982" w:rsidRPr="009F04DF" w:rsidRDefault="00047982" w:rsidP="00047982">
      <w:pPr>
        <w:widowControl w:val="0"/>
        <w:spacing w:after="120"/>
        <w:jc w:val="center"/>
        <w:rPr>
          <w:rFonts w:eastAsia="Verdana"/>
          <w:b/>
        </w:rPr>
      </w:pPr>
      <w:r w:rsidRPr="009F04DF">
        <w:rPr>
          <w:rFonts w:eastAsia="Verdana"/>
          <w:b/>
        </w:rPr>
        <w:t>COMISIA PENTRU MEDIU ŞI ECHILIBRU ECOLOGIC</w:t>
      </w:r>
    </w:p>
    <w:p w14:paraId="1C9D1893" w14:textId="77777777" w:rsidR="00047982" w:rsidRPr="009F04DF" w:rsidRDefault="00047982" w:rsidP="00047982">
      <w:pPr>
        <w:widowControl w:val="0"/>
        <w:spacing w:after="120"/>
        <w:jc w:val="center"/>
        <w:rPr>
          <w:rFonts w:eastAsia="Verdana"/>
          <w:b/>
        </w:rPr>
      </w:pPr>
    </w:p>
    <w:p w14:paraId="51C46E28" w14:textId="3EBCACDE" w:rsidR="00047982" w:rsidRPr="009F04DF" w:rsidRDefault="00047982" w:rsidP="00047982">
      <w:pPr>
        <w:widowControl w:val="0"/>
        <w:spacing w:after="120" w:line="276" w:lineRule="auto"/>
        <w:ind w:right="-91"/>
        <w:jc w:val="right"/>
        <w:rPr>
          <w:rFonts w:eastAsia="Verdana"/>
          <w:b/>
        </w:rPr>
      </w:pPr>
      <w:r w:rsidRPr="009F04DF">
        <w:rPr>
          <w:rFonts w:eastAsia="Verdana"/>
          <w:b/>
        </w:rPr>
        <w:t xml:space="preserve">București, </w:t>
      </w:r>
      <w:r w:rsidR="009F04DF" w:rsidRPr="009F04DF">
        <w:rPr>
          <w:rFonts w:eastAsia="Verdana"/>
          <w:b/>
        </w:rPr>
        <w:t>15.02.2023</w:t>
      </w:r>
    </w:p>
    <w:p w14:paraId="77C2DB8E" w14:textId="3969546A" w:rsidR="00047982" w:rsidRPr="00B23C58" w:rsidRDefault="00047982" w:rsidP="00047982">
      <w:pPr>
        <w:rPr>
          <w:rFonts w:eastAsia="Verdana"/>
          <w:b/>
          <w:lang w:val="en-US"/>
        </w:rPr>
      </w:pPr>
      <w:r w:rsidRPr="009F04DF">
        <w:rPr>
          <w:rFonts w:eastAsia="Verdana"/>
          <w:b/>
        </w:rPr>
        <w:tab/>
      </w:r>
      <w:r w:rsidRPr="009F04DF">
        <w:rPr>
          <w:rFonts w:eastAsia="Verdana"/>
          <w:b/>
        </w:rPr>
        <w:tab/>
      </w:r>
      <w:r w:rsidRPr="009F04DF">
        <w:rPr>
          <w:rFonts w:eastAsia="Verdana"/>
          <w:b/>
        </w:rPr>
        <w:tab/>
      </w:r>
      <w:r w:rsidRPr="009F04DF">
        <w:rPr>
          <w:rFonts w:eastAsia="Verdana"/>
          <w:b/>
        </w:rPr>
        <w:tab/>
      </w:r>
      <w:r w:rsidRPr="009F04DF">
        <w:rPr>
          <w:rFonts w:eastAsia="Verdana"/>
          <w:b/>
        </w:rPr>
        <w:tab/>
      </w:r>
      <w:r w:rsidRPr="009F04DF">
        <w:rPr>
          <w:rFonts w:eastAsia="Verdana"/>
          <w:b/>
        </w:rPr>
        <w:tab/>
      </w:r>
      <w:r w:rsidRPr="009F04DF">
        <w:rPr>
          <w:rFonts w:eastAsia="Verdana"/>
          <w:b/>
        </w:rPr>
        <w:tab/>
      </w:r>
      <w:r w:rsidRPr="009F04DF">
        <w:rPr>
          <w:rFonts w:eastAsia="Verdana"/>
          <w:b/>
        </w:rPr>
        <w:tab/>
      </w:r>
      <w:r w:rsidRPr="009F04DF">
        <w:rPr>
          <w:rFonts w:eastAsia="Verdana"/>
          <w:b/>
        </w:rPr>
        <w:tab/>
        <w:t xml:space="preserve">           </w:t>
      </w:r>
      <w:r w:rsidR="009F04DF" w:rsidRPr="009F04DF">
        <w:rPr>
          <w:rFonts w:eastAsia="Verdana"/>
          <w:b/>
        </w:rPr>
        <w:t xml:space="preserve">           </w:t>
      </w:r>
      <w:r w:rsidRPr="009F04DF">
        <w:rPr>
          <w:rFonts w:eastAsia="Verdana"/>
          <w:b/>
        </w:rPr>
        <w:t xml:space="preserve">     Nr. 4c-8/</w:t>
      </w:r>
      <w:r w:rsidR="001C10EA">
        <w:rPr>
          <w:rFonts w:eastAsia="Verdana"/>
          <w:b/>
        </w:rPr>
        <w:t>69</w:t>
      </w:r>
    </w:p>
    <w:p w14:paraId="096DCD6D" w14:textId="77777777" w:rsidR="00047982" w:rsidRPr="009F04DF" w:rsidRDefault="00047982" w:rsidP="00047982">
      <w:pPr>
        <w:spacing w:before="120" w:after="120"/>
        <w:jc w:val="center"/>
        <w:rPr>
          <w:rFonts w:eastAsia="Arial"/>
        </w:rPr>
      </w:pPr>
      <w:r w:rsidRPr="009F04DF">
        <w:rPr>
          <w:rFonts w:eastAsia="Arial"/>
        </w:rPr>
        <w:t xml:space="preserve">  </w:t>
      </w:r>
    </w:p>
    <w:p w14:paraId="546E8538" w14:textId="77777777" w:rsidR="00047982" w:rsidRPr="009F04DF" w:rsidRDefault="00047982" w:rsidP="00047982">
      <w:pPr>
        <w:spacing w:before="120" w:after="120"/>
        <w:jc w:val="center"/>
        <w:rPr>
          <w:b/>
        </w:rPr>
      </w:pPr>
      <w:r w:rsidRPr="009F04DF">
        <w:rPr>
          <w:b/>
        </w:rPr>
        <w:t xml:space="preserve">RAPORT </w:t>
      </w:r>
    </w:p>
    <w:p w14:paraId="7FDE84F1" w14:textId="2006D03C" w:rsidR="009F04DF" w:rsidRPr="009F04DF" w:rsidRDefault="009F04DF" w:rsidP="004342DE">
      <w:pPr>
        <w:spacing w:before="120" w:after="240" w:line="276" w:lineRule="auto"/>
        <w:jc w:val="center"/>
        <w:rPr>
          <w:b/>
          <w:bCs/>
        </w:rPr>
      </w:pPr>
      <w:r w:rsidRPr="009F04DF">
        <w:rPr>
          <w:b/>
        </w:rPr>
        <w:t xml:space="preserve">          </w:t>
      </w:r>
      <w:r w:rsidRPr="009F04DF">
        <w:rPr>
          <w:b/>
          <w:bCs/>
        </w:rPr>
        <w:t>asupra proiectului de Lege pentru modificarea şi completarea  Legii apelor nr.107/1996</w:t>
      </w:r>
    </w:p>
    <w:p w14:paraId="7622C67C" w14:textId="71525A31" w:rsidR="00047982" w:rsidRDefault="00047982" w:rsidP="004342DE">
      <w:pPr>
        <w:spacing w:before="120" w:after="120" w:line="276" w:lineRule="auto"/>
        <w:ind w:firstLine="720"/>
        <w:jc w:val="both"/>
      </w:pPr>
      <w:r w:rsidRPr="009F04DF">
        <w:t xml:space="preserve">În conformitate cu prevederile </w:t>
      </w:r>
      <w:r w:rsidRPr="009F04DF">
        <w:rPr>
          <w:b/>
        </w:rPr>
        <w:t>art.95</w:t>
      </w:r>
      <w:r w:rsidRPr="009F04DF">
        <w:t xml:space="preserve"> din Regulamentul Camerei Deputaţilor, republicat, cu modificările și completările ulterioare, Comisia pentru</w:t>
      </w:r>
      <w:r w:rsidR="009F04DF" w:rsidRPr="009F04DF">
        <w:t xml:space="preserve"> mediu și echilibru ecologic a </w:t>
      </w:r>
      <w:r w:rsidRPr="009F04DF">
        <w:t>fost sesizat</w:t>
      </w:r>
      <w:r w:rsidR="009F04DF" w:rsidRPr="009F04DF">
        <w:t>ă</w:t>
      </w:r>
      <w:r w:rsidRPr="009F04DF">
        <w:t xml:space="preserve"> spre dezbatere pe fond, cu </w:t>
      </w:r>
      <w:r w:rsidR="00B23C58">
        <w:rPr>
          <w:b/>
        </w:rPr>
        <w:t>p</w:t>
      </w:r>
      <w:r w:rsidR="009F04DF" w:rsidRPr="009F04DF">
        <w:rPr>
          <w:b/>
        </w:rPr>
        <w:t>roiectul de Lege pentru modificarea şi completarea Legii apelor nr.</w:t>
      </w:r>
      <w:r w:rsidR="00B23C58">
        <w:rPr>
          <w:b/>
        </w:rPr>
        <w:t xml:space="preserve"> </w:t>
      </w:r>
      <w:r w:rsidR="009F04DF" w:rsidRPr="009F04DF">
        <w:rPr>
          <w:b/>
        </w:rPr>
        <w:t>107/1996</w:t>
      </w:r>
      <w:r w:rsidRPr="009F04DF">
        <w:rPr>
          <w:b/>
        </w:rPr>
        <w:t>,</w:t>
      </w:r>
      <w:r w:rsidR="009F04DF" w:rsidRPr="009F04DF">
        <w:t xml:space="preserve"> transmis</w:t>
      </w:r>
      <w:r w:rsidRPr="009F04DF">
        <w:t xml:space="preserve"> cu adresa nr. </w:t>
      </w:r>
      <w:proofErr w:type="spellStart"/>
      <w:r w:rsidRPr="009F04DF">
        <w:rPr>
          <w:b/>
        </w:rPr>
        <w:t>Plx</w:t>
      </w:r>
      <w:proofErr w:type="spellEnd"/>
      <w:r w:rsidRPr="009F04DF">
        <w:rPr>
          <w:b/>
        </w:rPr>
        <w:t xml:space="preserve">. </w:t>
      </w:r>
      <w:r w:rsidR="009F04DF" w:rsidRPr="009F04DF">
        <w:rPr>
          <w:b/>
        </w:rPr>
        <w:t xml:space="preserve">490/2022 </w:t>
      </w:r>
      <w:r w:rsidR="009F04DF" w:rsidRPr="009F04DF">
        <w:t>și înregistrat</w:t>
      </w:r>
      <w:r w:rsidRPr="009F04DF">
        <w:t xml:space="preserve"> la Comisia pentru mediu și echilibru ecologic cu nr. 4c-8/</w:t>
      </w:r>
      <w:r w:rsidR="009F04DF" w:rsidRPr="009F04DF">
        <w:t>462</w:t>
      </w:r>
      <w:r w:rsidRPr="009F04DF">
        <w:t xml:space="preserve"> din </w:t>
      </w:r>
      <w:r w:rsidR="009F04DF" w:rsidRPr="009F04DF">
        <w:t>19 septembrie</w:t>
      </w:r>
      <w:r w:rsidRPr="009F04DF">
        <w:t xml:space="preserve"> 2022.</w:t>
      </w:r>
    </w:p>
    <w:p w14:paraId="12739728" w14:textId="4EBB5E61" w:rsidR="0004645A" w:rsidRPr="00522B7D" w:rsidRDefault="0004645A" w:rsidP="0004645A">
      <w:pPr>
        <w:spacing w:before="120" w:after="120" w:line="276" w:lineRule="auto"/>
        <w:ind w:firstLine="720"/>
        <w:jc w:val="both"/>
        <w:rPr>
          <w:lang w:val="en-US"/>
        </w:rPr>
      </w:pPr>
      <w:r w:rsidRPr="0004645A">
        <w:rPr>
          <w:b/>
        </w:rPr>
        <w:t>Senatul</w:t>
      </w:r>
      <w:r w:rsidRPr="0004645A">
        <w:t xml:space="preserve">, în calitate de primă Cameră sesizată, a </w:t>
      </w:r>
      <w:r w:rsidRPr="0004645A">
        <w:rPr>
          <w:b/>
        </w:rPr>
        <w:t xml:space="preserve">adoptat </w:t>
      </w:r>
      <w:r w:rsidRPr="0004645A">
        <w:t xml:space="preserve">proiectul de lege în ședința din </w:t>
      </w:r>
      <w:r>
        <w:t>12 septembrie</w:t>
      </w:r>
      <w:r w:rsidRPr="0004645A">
        <w:t xml:space="preserve"> 202</w:t>
      </w:r>
      <w:r>
        <w:t>2</w:t>
      </w:r>
      <w:r w:rsidRPr="0004645A">
        <w:t>.</w:t>
      </w:r>
      <w:r w:rsidR="00047982" w:rsidRPr="00F928C5">
        <w:tab/>
      </w:r>
    </w:p>
    <w:p w14:paraId="2F257AB5" w14:textId="777A82D0" w:rsidR="00047982" w:rsidRDefault="00047982" w:rsidP="0004645A">
      <w:pPr>
        <w:spacing w:before="120" w:after="120" w:line="276" w:lineRule="auto"/>
        <w:ind w:firstLine="720"/>
        <w:jc w:val="both"/>
      </w:pPr>
      <w:r w:rsidRPr="00F928C5">
        <w:t xml:space="preserve">La întocmirea prezentului raport, Comisia a avut în vedere: </w:t>
      </w:r>
      <w:r w:rsidRPr="00F928C5">
        <w:rPr>
          <w:b/>
        </w:rPr>
        <w:t xml:space="preserve">avizul favorabil </w:t>
      </w:r>
      <w:r w:rsidRPr="00F928C5">
        <w:t>al Consiliului Legislativ (</w:t>
      </w:r>
      <w:r w:rsidR="00F928C5" w:rsidRPr="00F928C5">
        <w:t>Nr.594/25.05.2022</w:t>
      </w:r>
      <w:r w:rsidRPr="00F928C5">
        <w:t>),</w:t>
      </w:r>
      <w:r w:rsidR="00F928C5" w:rsidRPr="00F928C5">
        <w:t xml:space="preserve"> </w:t>
      </w:r>
      <w:r w:rsidR="00F928C5" w:rsidRPr="00F928C5">
        <w:rPr>
          <w:b/>
        </w:rPr>
        <w:t>avizul favorabil</w:t>
      </w:r>
      <w:r w:rsidR="00F928C5" w:rsidRPr="00F928C5">
        <w:t xml:space="preserve"> al Consiliul Economic și Social (Nr.2826/10.05.2022</w:t>
      </w:r>
      <w:r w:rsidRPr="00F928C5">
        <w:t xml:space="preserve"> </w:t>
      </w:r>
      <w:r w:rsidR="00F928C5" w:rsidRPr="00F928C5">
        <w:t xml:space="preserve">) </w:t>
      </w:r>
      <w:r w:rsidRPr="00F928C5">
        <w:rPr>
          <w:b/>
        </w:rPr>
        <w:t>avizul favorabil</w:t>
      </w:r>
      <w:r w:rsidRPr="00F928C5">
        <w:t xml:space="preserve"> al Comisi</w:t>
      </w:r>
      <w:r w:rsidR="00771A1E" w:rsidRPr="00F928C5">
        <w:t>ei</w:t>
      </w:r>
      <w:r w:rsidRPr="00F928C5">
        <w:t xml:space="preserve"> pentru agricultură, silvicultură, industrie alimentară şi ser</w:t>
      </w:r>
      <w:r w:rsidR="00F928C5" w:rsidRPr="00F928C5">
        <w:t xml:space="preserve">vicii specifice </w:t>
      </w:r>
      <w:r w:rsidR="00771A1E" w:rsidRPr="00F928C5">
        <w:t>(Nr. 4c-5/759)</w:t>
      </w:r>
      <w:r w:rsidR="00F928C5" w:rsidRPr="00F928C5">
        <w:t xml:space="preserve">  </w:t>
      </w:r>
      <w:r w:rsidR="00771A1E" w:rsidRPr="00F928C5">
        <w:t xml:space="preserve">și </w:t>
      </w:r>
      <w:r w:rsidR="00771A1E" w:rsidRPr="00B23C58">
        <w:rPr>
          <w:b/>
        </w:rPr>
        <w:t>avizul favorabil</w:t>
      </w:r>
      <w:r w:rsidR="00771A1E" w:rsidRPr="00F928C5">
        <w:t xml:space="preserve"> al Comisiei</w:t>
      </w:r>
      <w:r w:rsidRPr="00F928C5">
        <w:t xml:space="preserve"> juridic</w:t>
      </w:r>
      <w:r w:rsidR="00771A1E" w:rsidRPr="00F928C5">
        <w:t>e</w:t>
      </w:r>
      <w:r w:rsidRPr="00F928C5">
        <w:t>, de disciplină şi imunităţi (</w:t>
      </w:r>
      <w:r w:rsidR="00F928C5" w:rsidRPr="00F928C5">
        <w:t xml:space="preserve">Nr. </w:t>
      </w:r>
      <w:proofErr w:type="spellStart"/>
      <w:r w:rsidR="00F928C5" w:rsidRPr="00F928C5">
        <w:t>PLx</w:t>
      </w:r>
      <w:proofErr w:type="spellEnd"/>
      <w:r w:rsidR="00F928C5" w:rsidRPr="00F928C5">
        <w:t xml:space="preserve"> 490/2022</w:t>
      </w:r>
      <w:r w:rsidRPr="00F928C5">
        <w:t>).</w:t>
      </w:r>
    </w:p>
    <w:p w14:paraId="7291ECAC" w14:textId="625FB198" w:rsidR="00960016" w:rsidRPr="00F928C5" w:rsidRDefault="00960016" w:rsidP="004342DE">
      <w:pPr>
        <w:spacing w:before="120" w:after="120" w:line="276" w:lineRule="auto"/>
        <w:jc w:val="both"/>
      </w:pPr>
      <w:r>
        <w:tab/>
      </w:r>
      <w:r w:rsidRPr="00D66C31">
        <w:rPr>
          <w:b/>
        </w:rPr>
        <w:t xml:space="preserve">Guvernul </w:t>
      </w:r>
      <w:proofErr w:type="spellStart"/>
      <w:r w:rsidRPr="00D66C31">
        <w:rPr>
          <w:b/>
        </w:rPr>
        <w:t>sustine</w:t>
      </w:r>
      <w:proofErr w:type="spellEnd"/>
      <w:r w:rsidRPr="00D66C31">
        <w:rPr>
          <w:b/>
        </w:rPr>
        <w:t xml:space="preserve"> adoptarea</w:t>
      </w:r>
      <w:r>
        <w:t xml:space="preserve"> proiectului prin punctul de vedere transmis nr. </w:t>
      </w:r>
      <w:r w:rsidR="00D66C31">
        <w:t>13126/26.06.2022.</w:t>
      </w:r>
    </w:p>
    <w:p w14:paraId="6C1A1D34" w14:textId="515F5D43" w:rsidR="00771A1E" w:rsidRPr="00771A1E" w:rsidRDefault="00047982" w:rsidP="004342DE">
      <w:pPr>
        <w:spacing w:before="120" w:after="120" w:line="276" w:lineRule="auto"/>
        <w:jc w:val="both"/>
      </w:pPr>
      <w:r w:rsidRPr="00047982">
        <w:rPr>
          <w:color w:val="FF0000"/>
        </w:rPr>
        <w:tab/>
      </w:r>
      <w:r w:rsidR="00771A1E" w:rsidRPr="00771A1E">
        <w:t xml:space="preserve">Proiectul de lege are ca </w:t>
      </w:r>
      <w:r w:rsidR="00771A1E" w:rsidRPr="004342DE">
        <w:rPr>
          <w:b/>
        </w:rPr>
        <w:t>obiect de reglementare</w:t>
      </w:r>
      <w:r w:rsidR="00771A1E" w:rsidRPr="00771A1E">
        <w:t xml:space="preserve"> modificarea şi completarea Legii apelor nr.107/1996. Intervenţiile legislative preconizate au ca scop prevenirea şi combaterea faptelor de neglijenţă care pun în pericol viaţa oamenilor, în special a copiilor, care intră în zona de lucrări care se construiesc pe ape sau care au legătură cu apele.</w:t>
      </w:r>
    </w:p>
    <w:p w14:paraId="1D969276" w14:textId="432ACD38" w:rsidR="00047982" w:rsidRPr="00771A1E" w:rsidRDefault="00047982" w:rsidP="004342DE">
      <w:pPr>
        <w:spacing w:before="120" w:after="120" w:line="276" w:lineRule="auto"/>
        <w:jc w:val="both"/>
        <w:rPr>
          <w:b/>
        </w:rPr>
      </w:pPr>
      <w:r w:rsidRPr="00771A1E">
        <w:lastRenderedPageBreak/>
        <w:tab/>
        <w:t xml:space="preserve">În conformitate cu prevederile </w:t>
      </w:r>
      <w:r w:rsidRPr="00771A1E">
        <w:rPr>
          <w:b/>
        </w:rPr>
        <w:t>art.62</w:t>
      </w:r>
      <w:r w:rsidRPr="00771A1E">
        <w:t xml:space="preserve"> din Regulamentul Camerei Deputaților, republicat, cu modificările și completările ulterioare, membrii</w:t>
      </w:r>
      <w:r w:rsidRPr="00771A1E">
        <w:rPr>
          <w:b/>
        </w:rPr>
        <w:t xml:space="preserve"> </w:t>
      </w:r>
      <w:r w:rsidRPr="00B23C58">
        <w:t>Comisiei pentru mediu și echilibru ecologic</w:t>
      </w:r>
      <w:r w:rsidRPr="00771A1E">
        <w:t xml:space="preserve"> au examinat proiectul de lege sus menționat în ședinț</w:t>
      </w:r>
      <w:r w:rsidR="00771A1E" w:rsidRPr="00771A1E">
        <w:t>a</w:t>
      </w:r>
      <w:r w:rsidRPr="00771A1E">
        <w:t xml:space="preserve"> din</w:t>
      </w:r>
      <w:r w:rsidR="00771A1E" w:rsidRPr="00771A1E">
        <w:t xml:space="preserve"> data de </w:t>
      </w:r>
      <w:r w:rsidRPr="00771A1E">
        <w:t xml:space="preserve"> </w:t>
      </w:r>
      <w:r w:rsidR="00771A1E" w:rsidRPr="00771A1E">
        <w:rPr>
          <w:b/>
        </w:rPr>
        <w:t>14 februarie 2023.</w:t>
      </w:r>
    </w:p>
    <w:p w14:paraId="347D7EA0" w14:textId="77777777" w:rsidR="00047982" w:rsidRPr="00771A1E" w:rsidRDefault="00047982" w:rsidP="004342DE">
      <w:pPr>
        <w:spacing w:before="120" w:after="120" w:line="276" w:lineRule="auto"/>
        <w:jc w:val="both"/>
      </w:pPr>
      <w:r w:rsidRPr="00771A1E">
        <w:tab/>
        <w:t>La ședința Comisiei pentru mediu și echilibru ecologic deputații au fost prezenți conform listei de prezență.</w:t>
      </w:r>
    </w:p>
    <w:p w14:paraId="4D6F9E16" w14:textId="7DD40BE0" w:rsidR="00047982" w:rsidRPr="00771A1E" w:rsidRDefault="00047982" w:rsidP="004342DE">
      <w:pPr>
        <w:spacing w:before="120" w:after="120" w:line="276" w:lineRule="auto"/>
        <w:jc w:val="both"/>
      </w:pPr>
      <w:r w:rsidRPr="00771A1E">
        <w:tab/>
        <w:t>La</w:t>
      </w:r>
      <w:r w:rsidR="00771A1E" w:rsidRPr="00771A1E">
        <w:t xml:space="preserve"> dezbaterile care au avut loc a</w:t>
      </w:r>
      <w:r w:rsidRPr="00771A1E">
        <w:t xml:space="preserve"> participat, în calitate de invita</w:t>
      </w:r>
      <w:r w:rsidR="00771A1E" w:rsidRPr="00771A1E">
        <w:t>t</w:t>
      </w:r>
      <w:r w:rsidRPr="00771A1E">
        <w:t xml:space="preserve">, în conformitate cu prevederile </w:t>
      </w:r>
      <w:r w:rsidRPr="00771A1E">
        <w:rPr>
          <w:b/>
        </w:rPr>
        <w:t>art.56</w:t>
      </w:r>
      <w:r w:rsidRPr="00771A1E">
        <w:t xml:space="preserve"> din Regulamentul Camerei Deputaților, republicat, cu modificările și completările ulterioare, domnul Bogdan-Radu </w:t>
      </w:r>
      <w:proofErr w:type="spellStart"/>
      <w:r w:rsidRPr="00771A1E">
        <w:t>B</w:t>
      </w:r>
      <w:r w:rsidR="00233489">
        <w:t>a</w:t>
      </w:r>
      <w:r w:rsidRPr="00771A1E">
        <w:t>l</w:t>
      </w:r>
      <w:r w:rsidR="00233489">
        <w:t>a</w:t>
      </w:r>
      <w:r w:rsidRPr="00771A1E">
        <w:t>nișcu</w:t>
      </w:r>
      <w:proofErr w:type="spellEnd"/>
      <w:r w:rsidRPr="00771A1E">
        <w:t>, secretar de stat în cadrul Ministerului</w:t>
      </w:r>
      <w:r w:rsidR="00771A1E" w:rsidRPr="00771A1E">
        <w:t xml:space="preserve"> Mediului, Apelor și Pădurilor.</w:t>
      </w:r>
    </w:p>
    <w:p w14:paraId="4E10834A" w14:textId="3AA4030F" w:rsidR="00047982" w:rsidRPr="00771A1E" w:rsidRDefault="00047982" w:rsidP="004342DE">
      <w:pPr>
        <w:spacing w:before="120" w:after="120" w:line="276" w:lineRule="auto"/>
        <w:jc w:val="both"/>
      </w:pPr>
      <w:r w:rsidRPr="00771A1E">
        <w:tab/>
        <w:t xml:space="preserve">În urma dezbaterilor și a opiniilor exprimate, membrii comisiei au hotărât, cu </w:t>
      </w:r>
      <w:r w:rsidR="00771A1E" w:rsidRPr="00771A1E">
        <w:rPr>
          <w:b/>
          <w:bCs/>
        </w:rPr>
        <w:t>unanimitate</w:t>
      </w:r>
      <w:r w:rsidRPr="00771A1E">
        <w:rPr>
          <w:b/>
          <w:bCs/>
        </w:rPr>
        <w:t xml:space="preserve"> de voturi </w:t>
      </w:r>
      <w:r w:rsidRPr="00771A1E">
        <w:t xml:space="preserve">să propună plenului Camerei </w:t>
      </w:r>
      <w:r w:rsidRPr="0004645A">
        <w:t>Deputaților</w:t>
      </w:r>
      <w:r w:rsidR="0004645A" w:rsidRPr="0004645A">
        <w:rPr>
          <w:b/>
        </w:rPr>
        <w:t xml:space="preserve"> adoptarea</w:t>
      </w:r>
      <w:r w:rsidRPr="00771A1E">
        <w:t xml:space="preserve"> </w:t>
      </w:r>
      <w:r w:rsidR="00771A1E" w:rsidRPr="00771A1E">
        <w:rPr>
          <w:i/>
        </w:rPr>
        <w:t>proiectului de Lege pen</w:t>
      </w:r>
      <w:r w:rsidR="00B23C58">
        <w:rPr>
          <w:i/>
        </w:rPr>
        <w:t xml:space="preserve">tru modificarea şi completarea </w:t>
      </w:r>
      <w:r w:rsidR="00771A1E" w:rsidRPr="00771A1E">
        <w:rPr>
          <w:i/>
        </w:rPr>
        <w:t>Legii apelor nr.107/1996</w:t>
      </w:r>
      <w:r w:rsidRPr="00771A1E">
        <w:t xml:space="preserve">, cu amendamente admise </w:t>
      </w:r>
      <w:proofErr w:type="spellStart"/>
      <w:r w:rsidRPr="00771A1E">
        <w:t>prevazute</w:t>
      </w:r>
      <w:proofErr w:type="spellEnd"/>
      <w:r w:rsidRPr="00771A1E">
        <w:t xml:space="preserve"> în </w:t>
      </w:r>
      <w:r w:rsidR="00771A1E" w:rsidRPr="00771A1E">
        <w:t>a</w:t>
      </w:r>
      <w:r w:rsidRPr="00771A1E">
        <w:t>nexa care fac</w:t>
      </w:r>
      <w:r w:rsidR="00072FA3">
        <w:t xml:space="preserve">e parte integrantă </w:t>
      </w:r>
      <w:r w:rsidRPr="00771A1E">
        <w:t xml:space="preserve">din prezentul </w:t>
      </w:r>
      <w:r w:rsidR="00B23C58">
        <w:t xml:space="preserve"> </w:t>
      </w:r>
      <w:r w:rsidRPr="00771A1E">
        <w:t xml:space="preserve">raport. </w:t>
      </w:r>
    </w:p>
    <w:p w14:paraId="66EEA0C2" w14:textId="6B9A1AB3" w:rsidR="009F04DF" w:rsidRPr="00771A1E" w:rsidRDefault="009F04DF" w:rsidP="004342DE">
      <w:pPr>
        <w:spacing w:before="120" w:after="120" w:line="276" w:lineRule="auto"/>
        <w:ind w:firstLine="720"/>
        <w:jc w:val="both"/>
      </w:pPr>
      <w:r w:rsidRPr="00771A1E">
        <w:rPr>
          <w:b/>
        </w:rPr>
        <w:t>Camera Deputaților este Cameră decizională</w:t>
      </w:r>
      <w:r w:rsidRPr="00771A1E">
        <w:t>, potrivit prevederilor art.75 alin. (1) din Constituția României, republicată, și ale art.92 alin.(9) pct.1 din Regulamentul Camerei Deputaților, republicat, cu modificările și completările ulterioare.</w:t>
      </w:r>
    </w:p>
    <w:p w14:paraId="6A898ACB" w14:textId="41163250" w:rsidR="00047982" w:rsidRPr="00771A1E" w:rsidRDefault="00047982" w:rsidP="004342DE">
      <w:pPr>
        <w:spacing w:before="120" w:after="120" w:line="276" w:lineRule="auto"/>
        <w:jc w:val="both"/>
      </w:pPr>
      <w:r w:rsidRPr="00771A1E">
        <w:tab/>
        <w:t xml:space="preserve">În raport cu obiectul şi conţinutul reglementării, proiectul de lege face parte din categoria </w:t>
      </w:r>
      <w:r w:rsidRPr="00771A1E">
        <w:rPr>
          <w:b/>
        </w:rPr>
        <w:t xml:space="preserve">legilor </w:t>
      </w:r>
      <w:r w:rsidR="00771A1E" w:rsidRPr="00771A1E">
        <w:rPr>
          <w:b/>
        </w:rPr>
        <w:t>ordinar</w:t>
      </w:r>
      <w:r w:rsidR="00072FA3">
        <w:rPr>
          <w:b/>
        </w:rPr>
        <w:t>e</w:t>
      </w:r>
      <w:r w:rsidR="00771A1E" w:rsidRPr="00771A1E">
        <w:rPr>
          <w:b/>
        </w:rPr>
        <w:t>.</w:t>
      </w:r>
      <w:r w:rsidRPr="00771A1E">
        <w:tab/>
      </w:r>
    </w:p>
    <w:p w14:paraId="399E7094" w14:textId="77777777" w:rsidR="00047982" w:rsidRDefault="00047982" w:rsidP="00047982">
      <w:pPr>
        <w:spacing w:line="276" w:lineRule="auto"/>
        <w:jc w:val="both"/>
      </w:pPr>
    </w:p>
    <w:p w14:paraId="08F9AF95" w14:textId="77777777" w:rsidR="004342DE" w:rsidRDefault="004342DE" w:rsidP="00047982">
      <w:pPr>
        <w:spacing w:line="276" w:lineRule="auto"/>
        <w:jc w:val="both"/>
      </w:pPr>
    </w:p>
    <w:p w14:paraId="7233BFDA" w14:textId="77777777" w:rsidR="004342DE" w:rsidRPr="00771A1E" w:rsidRDefault="004342DE" w:rsidP="00047982">
      <w:pPr>
        <w:spacing w:line="276" w:lineRule="auto"/>
        <w:jc w:val="both"/>
      </w:pPr>
    </w:p>
    <w:p w14:paraId="0E51A7A6" w14:textId="77777777" w:rsidR="00047982" w:rsidRPr="00771A1E" w:rsidRDefault="00047982" w:rsidP="00047982">
      <w:pPr>
        <w:spacing w:line="276" w:lineRule="auto"/>
        <w:jc w:val="both"/>
      </w:pPr>
    </w:p>
    <w:tbl>
      <w:tblPr>
        <w:tblW w:w="0" w:type="auto"/>
        <w:tblLook w:val="0000" w:firstRow="0" w:lastRow="0" w:firstColumn="0" w:lastColumn="0" w:noHBand="0" w:noVBand="0"/>
      </w:tblPr>
      <w:tblGrid>
        <w:gridCol w:w="4806"/>
        <w:gridCol w:w="4770"/>
      </w:tblGrid>
      <w:tr w:rsidR="00771A1E" w:rsidRPr="00771A1E" w14:paraId="4F792E70" w14:textId="77777777" w:rsidTr="00255502">
        <w:tc>
          <w:tcPr>
            <w:tcW w:w="5377" w:type="dxa"/>
          </w:tcPr>
          <w:p w14:paraId="6D994286" w14:textId="63A0A3B4" w:rsidR="00047982" w:rsidRPr="00771A1E" w:rsidRDefault="00771A1E" w:rsidP="00255502">
            <w:pPr>
              <w:spacing w:after="120" w:line="276" w:lineRule="auto"/>
              <w:jc w:val="center"/>
              <w:rPr>
                <w:b/>
              </w:rPr>
            </w:pPr>
            <w:r>
              <w:rPr>
                <w:b/>
              </w:rPr>
              <w:t xml:space="preserve">    </w:t>
            </w:r>
            <w:r w:rsidR="00047982" w:rsidRPr="00771A1E">
              <w:rPr>
                <w:b/>
              </w:rPr>
              <w:t>PREȘEDINTE,</w:t>
            </w:r>
          </w:p>
        </w:tc>
        <w:tc>
          <w:tcPr>
            <w:tcW w:w="5378" w:type="dxa"/>
          </w:tcPr>
          <w:p w14:paraId="2B9A09DD" w14:textId="0F607286" w:rsidR="00047982" w:rsidRPr="00771A1E" w:rsidRDefault="00047982" w:rsidP="00072FA3">
            <w:pPr>
              <w:spacing w:after="120" w:line="276" w:lineRule="auto"/>
              <w:jc w:val="center"/>
              <w:rPr>
                <w:b/>
              </w:rPr>
            </w:pPr>
            <w:r w:rsidRPr="00771A1E">
              <w:rPr>
                <w:b/>
              </w:rPr>
              <w:t xml:space="preserve">   </w:t>
            </w:r>
            <w:r w:rsidR="00771A1E">
              <w:rPr>
                <w:b/>
              </w:rPr>
              <w:t xml:space="preserve"> </w:t>
            </w:r>
            <w:r w:rsidR="00072FA3">
              <w:rPr>
                <w:b/>
              </w:rPr>
              <w:t xml:space="preserve">  </w:t>
            </w:r>
            <w:r w:rsidR="00771A1E">
              <w:rPr>
                <w:b/>
              </w:rPr>
              <w:t xml:space="preserve">   </w:t>
            </w:r>
            <w:r w:rsidRPr="00771A1E">
              <w:rPr>
                <w:b/>
              </w:rPr>
              <w:t xml:space="preserve">  SECRETAR,</w:t>
            </w:r>
          </w:p>
        </w:tc>
      </w:tr>
    </w:tbl>
    <w:p w14:paraId="76F75FA4" w14:textId="4A2B74DB" w:rsidR="00047982" w:rsidRPr="00771A1E" w:rsidRDefault="00072FA3" w:rsidP="00047982">
      <w:pPr>
        <w:tabs>
          <w:tab w:val="left" w:pos="1786"/>
          <w:tab w:val="left" w:pos="6989"/>
        </w:tabs>
        <w:spacing w:after="120" w:line="276" w:lineRule="auto"/>
      </w:pPr>
      <w:r>
        <w:rPr>
          <w:rFonts w:eastAsia="Arial"/>
        </w:rPr>
        <w:t xml:space="preserve">                </w:t>
      </w:r>
      <w:r w:rsidR="00047982" w:rsidRPr="00771A1E">
        <w:rPr>
          <w:rFonts w:eastAsia="Arial"/>
        </w:rPr>
        <w:t xml:space="preserve">    </w:t>
      </w:r>
      <w:proofErr w:type="spellStart"/>
      <w:r w:rsidR="00047982" w:rsidRPr="00771A1E">
        <w:rPr>
          <w:b/>
        </w:rPr>
        <w:t>George-Catălin</w:t>
      </w:r>
      <w:proofErr w:type="spellEnd"/>
      <w:r w:rsidR="00047982" w:rsidRPr="00771A1E">
        <w:rPr>
          <w:b/>
        </w:rPr>
        <w:t xml:space="preserve"> STÂNGĂ                  </w:t>
      </w:r>
      <w:r>
        <w:rPr>
          <w:b/>
        </w:rPr>
        <w:t xml:space="preserve">                    </w:t>
      </w:r>
      <w:bookmarkStart w:id="0" w:name="_GoBack"/>
      <w:bookmarkEnd w:id="0"/>
      <w:r>
        <w:rPr>
          <w:b/>
        </w:rPr>
        <w:t xml:space="preserve">    </w:t>
      </w:r>
      <w:r w:rsidR="00047982" w:rsidRPr="00771A1E">
        <w:rPr>
          <w:b/>
        </w:rPr>
        <w:t xml:space="preserve">   Ervin MOLNAR</w:t>
      </w:r>
    </w:p>
    <w:p w14:paraId="0B1D186F" w14:textId="77777777" w:rsidR="00047982" w:rsidRPr="00771A1E" w:rsidRDefault="00047982" w:rsidP="00047982">
      <w:pPr>
        <w:spacing w:line="276" w:lineRule="auto"/>
      </w:pPr>
    </w:p>
    <w:p w14:paraId="53FB4D74" w14:textId="77777777" w:rsidR="00047982" w:rsidRPr="00771A1E" w:rsidRDefault="00047982" w:rsidP="00047982">
      <w:pPr>
        <w:spacing w:line="276" w:lineRule="auto"/>
      </w:pPr>
    </w:p>
    <w:p w14:paraId="6AD73281" w14:textId="77777777" w:rsidR="00047982" w:rsidRDefault="00047982" w:rsidP="00047982">
      <w:pPr>
        <w:spacing w:line="276" w:lineRule="auto"/>
        <w:rPr>
          <w:color w:val="FF0000"/>
        </w:rPr>
      </w:pPr>
    </w:p>
    <w:p w14:paraId="51652A86" w14:textId="77777777" w:rsidR="00771A1E" w:rsidRDefault="00771A1E" w:rsidP="00047982">
      <w:pPr>
        <w:spacing w:line="276" w:lineRule="auto"/>
        <w:rPr>
          <w:color w:val="FF0000"/>
        </w:rPr>
      </w:pPr>
    </w:p>
    <w:p w14:paraId="311D279A" w14:textId="77777777" w:rsidR="00771A1E" w:rsidRDefault="00771A1E" w:rsidP="00047982">
      <w:pPr>
        <w:spacing w:line="276" w:lineRule="auto"/>
        <w:rPr>
          <w:color w:val="FF0000"/>
        </w:rPr>
      </w:pPr>
    </w:p>
    <w:p w14:paraId="6DD1AF0F" w14:textId="77777777" w:rsidR="004342DE" w:rsidRDefault="004342DE" w:rsidP="00047982">
      <w:pPr>
        <w:spacing w:line="276" w:lineRule="auto"/>
        <w:rPr>
          <w:color w:val="FF0000"/>
        </w:rPr>
      </w:pPr>
    </w:p>
    <w:p w14:paraId="2035BAAD" w14:textId="77777777" w:rsidR="004342DE" w:rsidRDefault="004342DE" w:rsidP="00047982">
      <w:pPr>
        <w:spacing w:line="276" w:lineRule="auto"/>
        <w:rPr>
          <w:color w:val="FF0000"/>
        </w:rPr>
      </w:pPr>
    </w:p>
    <w:p w14:paraId="48474BCD" w14:textId="77777777" w:rsidR="004342DE" w:rsidRDefault="004342DE" w:rsidP="00047982">
      <w:pPr>
        <w:spacing w:line="276" w:lineRule="auto"/>
        <w:rPr>
          <w:color w:val="FF0000"/>
        </w:rPr>
      </w:pPr>
    </w:p>
    <w:p w14:paraId="5CB9771F" w14:textId="77777777" w:rsidR="00047982" w:rsidRDefault="00047982" w:rsidP="00047982">
      <w:pPr>
        <w:spacing w:line="276" w:lineRule="auto"/>
        <w:rPr>
          <w:color w:val="FF0000"/>
        </w:rPr>
      </w:pPr>
    </w:p>
    <w:p w14:paraId="521BCEA1" w14:textId="77777777" w:rsidR="00047982" w:rsidRDefault="00047982" w:rsidP="00047982">
      <w:pPr>
        <w:spacing w:line="276" w:lineRule="auto"/>
        <w:rPr>
          <w:color w:val="FF0000"/>
        </w:rPr>
      </w:pPr>
    </w:p>
    <w:p w14:paraId="0FD2E5AF" w14:textId="77777777" w:rsidR="00047982" w:rsidRPr="00B23C58" w:rsidRDefault="00047982" w:rsidP="00047982">
      <w:pPr>
        <w:spacing w:line="276" w:lineRule="auto"/>
        <w:rPr>
          <w:color w:val="FF0000"/>
          <w:sz w:val="20"/>
          <w:szCs w:val="20"/>
        </w:rPr>
      </w:pPr>
    </w:p>
    <w:p w14:paraId="4500D8F5" w14:textId="720CF5A3" w:rsidR="00047982" w:rsidRPr="00B23C58" w:rsidRDefault="00047982" w:rsidP="00047982">
      <w:pPr>
        <w:spacing w:line="276" w:lineRule="auto"/>
        <w:rPr>
          <w:sz w:val="20"/>
          <w:szCs w:val="20"/>
        </w:rPr>
      </w:pPr>
      <w:r w:rsidRPr="00B23C58">
        <w:rPr>
          <w:sz w:val="20"/>
          <w:szCs w:val="20"/>
        </w:rPr>
        <w:t>Consilier parlamentar</w:t>
      </w:r>
      <w:r w:rsidR="00771A1E" w:rsidRPr="00B23C58">
        <w:rPr>
          <w:sz w:val="20"/>
          <w:szCs w:val="20"/>
        </w:rPr>
        <w:t>,</w:t>
      </w:r>
    </w:p>
    <w:p w14:paraId="5102C358" w14:textId="0757E126" w:rsidR="00771A1E" w:rsidRPr="00B23C58" w:rsidRDefault="00771A1E" w:rsidP="00047982">
      <w:pPr>
        <w:spacing w:line="276" w:lineRule="auto"/>
        <w:rPr>
          <w:sz w:val="20"/>
          <w:szCs w:val="20"/>
        </w:rPr>
      </w:pPr>
      <w:r w:rsidRPr="00B23C58">
        <w:rPr>
          <w:sz w:val="20"/>
          <w:szCs w:val="20"/>
        </w:rPr>
        <w:t xml:space="preserve">Alina Maria </w:t>
      </w:r>
      <w:proofErr w:type="spellStart"/>
      <w:r w:rsidRPr="00B23C58">
        <w:rPr>
          <w:sz w:val="20"/>
          <w:szCs w:val="20"/>
        </w:rPr>
        <w:t>Alexandriuc</w:t>
      </w:r>
      <w:proofErr w:type="spellEnd"/>
    </w:p>
    <w:p w14:paraId="1452E04D" w14:textId="77777777" w:rsidR="00047982" w:rsidRDefault="00047982" w:rsidP="00047982">
      <w:pPr>
        <w:spacing w:line="276" w:lineRule="auto"/>
        <w:rPr>
          <w:color w:val="FF0000"/>
        </w:rPr>
      </w:pPr>
    </w:p>
    <w:p w14:paraId="4A73B533" w14:textId="77777777" w:rsidR="00047982" w:rsidRDefault="00047982" w:rsidP="00047982">
      <w:pPr>
        <w:spacing w:line="276" w:lineRule="auto"/>
        <w:rPr>
          <w:color w:val="FF0000"/>
        </w:rPr>
        <w:sectPr w:rsidR="00047982" w:rsidSect="009B25A7">
          <w:footerReference w:type="default" r:id="rId10"/>
          <w:headerReference w:type="first" r:id="rId11"/>
          <w:pgSz w:w="12240" w:h="15840"/>
          <w:pgMar w:top="1440" w:right="1440" w:bottom="1440" w:left="1440" w:header="720" w:footer="262" w:gutter="0"/>
          <w:cols w:space="720"/>
          <w:docGrid w:linePitch="360"/>
        </w:sectPr>
      </w:pPr>
    </w:p>
    <w:p w14:paraId="2D8A5974" w14:textId="77777777" w:rsidR="009D713F" w:rsidRDefault="009D713F" w:rsidP="00C45970">
      <w:pPr>
        <w:jc w:val="right"/>
        <w:rPr>
          <w:rFonts w:asciiTheme="majorHAnsi" w:hAnsiTheme="majorHAnsi"/>
          <w:b/>
          <w:color w:val="FF0000"/>
          <w:sz w:val="28"/>
          <w:szCs w:val="28"/>
        </w:rPr>
      </w:pPr>
    </w:p>
    <w:p w14:paraId="2F9691E1" w14:textId="77777777" w:rsidR="009D713F" w:rsidRDefault="009D713F" w:rsidP="00C45970">
      <w:pPr>
        <w:jc w:val="right"/>
        <w:rPr>
          <w:rFonts w:asciiTheme="majorHAnsi" w:hAnsiTheme="majorHAnsi"/>
          <w:b/>
          <w:color w:val="FF0000"/>
          <w:sz w:val="28"/>
          <w:szCs w:val="28"/>
        </w:rPr>
      </w:pPr>
    </w:p>
    <w:p w14:paraId="3E673D4E" w14:textId="388799A1" w:rsidR="009D713F" w:rsidRPr="004342DE" w:rsidRDefault="004342DE" w:rsidP="00C45970">
      <w:pPr>
        <w:jc w:val="right"/>
        <w:rPr>
          <w:b/>
        </w:rPr>
      </w:pPr>
      <w:r w:rsidRPr="004342DE">
        <w:rPr>
          <w:b/>
        </w:rPr>
        <w:t>Anexa</w:t>
      </w:r>
    </w:p>
    <w:p w14:paraId="5333B897" w14:textId="77777777" w:rsidR="00C45970" w:rsidRPr="00E91D09" w:rsidRDefault="00C45970" w:rsidP="00C45970">
      <w:pPr>
        <w:jc w:val="right"/>
        <w:rPr>
          <w:b/>
          <w:color w:val="FF0000"/>
        </w:rPr>
      </w:pPr>
    </w:p>
    <w:p w14:paraId="023D5758" w14:textId="49545654" w:rsidR="00C45970" w:rsidRPr="004342DE" w:rsidRDefault="006B7BB3" w:rsidP="00C45970">
      <w:pPr>
        <w:jc w:val="center"/>
        <w:rPr>
          <w:b/>
          <w:sz w:val="28"/>
          <w:szCs w:val="28"/>
        </w:rPr>
      </w:pPr>
      <w:r w:rsidRPr="004342DE">
        <w:rPr>
          <w:b/>
          <w:sz w:val="28"/>
          <w:szCs w:val="28"/>
        </w:rPr>
        <w:t xml:space="preserve">AMENDAMENTE </w:t>
      </w:r>
      <w:r w:rsidR="00E91D09" w:rsidRPr="004342DE">
        <w:rPr>
          <w:b/>
          <w:sz w:val="28"/>
          <w:szCs w:val="28"/>
        </w:rPr>
        <w:t xml:space="preserve"> </w:t>
      </w:r>
      <w:r w:rsidR="004342DE" w:rsidRPr="004342DE">
        <w:rPr>
          <w:b/>
          <w:sz w:val="28"/>
          <w:szCs w:val="28"/>
        </w:rPr>
        <w:t>ADMISE</w:t>
      </w:r>
    </w:p>
    <w:p w14:paraId="064C8052" w14:textId="77777777" w:rsidR="00C45970" w:rsidRPr="00E91D09" w:rsidRDefault="00C45970" w:rsidP="00C45970">
      <w:pPr>
        <w:rPr>
          <w:color w:val="FF0000"/>
        </w:rPr>
      </w:pPr>
    </w:p>
    <w:tbl>
      <w:tblPr>
        <w:tblpPr w:leftFromText="180" w:rightFromText="180" w:vertAnchor="text" w:tblpX="-725" w:tblpY="1"/>
        <w:tblOverlap w:val="never"/>
        <w:tblW w:w="14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3600"/>
        <w:gridCol w:w="4140"/>
        <w:gridCol w:w="3960"/>
        <w:gridCol w:w="1805"/>
      </w:tblGrid>
      <w:tr w:rsidR="001356F1" w:rsidRPr="004342DE" w14:paraId="1F1A5287" w14:textId="77777777" w:rsidTr="004342DE">
        <w:trPr>
          <w:trHeight w:val="482"/>
          <w:tblHeader/>
        </w:trPr>
        <w:tc>
          <w:tcPr>
            <w:tcW w:w="648" w:type="dxa"/>
          </w:tcPr>
          <w:p w14:paraId="3FE389DB" w14:textId="0B3024C1" w:rsidR="001356F1" w:rsidRPr="004342DE" w:rsidRDefault="001356F1" w:rsidP="00074A24">
            <w:pPr>
              <w:jc w:val="center"/>
              <w:rPr>
                <w:b/>
              </w:rPr>
            </w:pPr>
            <w:r w:rsidRPr="004342DE">
              <w:rPr>
                <w:b/>
              </w:rPr>
              <w:t>Nr. crt.</w:t>
            </w:r>
          </w:p>
        </w:tc>
        <w:tc>
          <w:tcPr>
            <w:tcW w:w="3600" w:type="dxa"/>
          </w:tcPr>
          <w:p w14:paraId="2E629CB4" w14:textId="77777777" w:rsidR="0011179E" w:rsidRPr="004342DE" w:rsidRDefault="0011179E" w:rsidP="0011179E">
            <w:pPr>
              <w:jc w:val="center"/>
              <w:rPr>
                <w:b/>
              </w:rPr>
            </w:pPr>
          </w:p>
          <w:p w14:paraId="50BC9947" w14:textId="77777777" w:rsidR="00597BF3" w:rsidRPr="004342DE" w:rsidRDefault="001356F1" w:rsidP="0011179E">
            <w:pPr>
              <w:jc w:val="center"/>
              <w:rPr>
                <w:b/>
              </w:rPr>
            </w:pPr>
            <w:r w:rsidRPr="004342DE">
              <w:rPr>
                <w:b/>
              </w:rPr>
              <w:t xml:space="preserve">Text </w:t>
            </w:r>
          </w:p>
          <w:p w14:paraId="688C95D5" w14:textId="400D13C7" w:rsidR="001356F1" w:rsidRPr="004342DE" w:rsidRDefault="00597BF3" w:rsidP="0011179E">
            <w:pPr>
              <w:jc w:val="center"/>
              <w:rPr>
                <w:b/>
              </w:rPr>
            </w:pPr>
            <w:r w:rsidRPr="004342DE">
              <w:rPr>
                <w:b/>
              </w:rPr>
              <w:t>Legea apelor nr.107/1996</w:t>
            </w:r>
          </w:p>
          <w:p w14:paraId="42A44054" w14:textId="3F70E1A0" w:rsidR="0011179E" w:rsidRPr="004342DE" w:rsidRDefault="0011179E" w:rsidP="000C1207">
            <w:pPr>
              <w:rPr>
                <w:b/>
              </w:rPr>
            </w:pPr>
          </w:p>
        </w:tc>
        <w:tc>
          <w:tcPr>
            <w:tcW w:w="4140" w:type="dxa"/>
            <w:vAlign w:val="center"/>
          </w:tcPr>
          <w:p w14:paraId="172C6CA5" w14:textId="55FD3C5F" w:rsidR="001356F1" w:rsidRPr="004342DE" w:rsidRDefault="001356F1" w:rsidP="00074A24">
            <w:pPr>
              <w:jc w:val="center"/>
              <w:rPr>
                <w:b/>
              </w:rPr>
            </w:pPr>
            <w:r w:rsidRPr="004342DE">
              <w:rPr>
                <w:b/>
              </w:rPr>
              <w:t>Forma adoptată de Senat</w:t>
            </w:r>
          </w:p>
        </w:tc>
        <w:tc>
          <w:tcPr>
            <w:tcW w:w="3960" w:type="dxa"/>
            <w:vAlign w:val="center"/>
          </w:tcPr>
          <w:p w14:paraId="6F01EFD6" w14:textId="77777777" w:rsidR="001356F1" w:rsidRPr="004342DE" w:rsidRDefault="001356F1" w:rsidP="00074A24">
            <w:pPr>
              <w:jc w:val="both"/>
              <w:rPr>
                <w:b/>
              </w:rPr>
            </w:pPr>
            <w:r w:rsidRPr="004342DE">
              <w:rPr>
                <w:b/>
              </w:rPr>
              <w:t>Text amendamente propuse</w:t>
            </w:r>
          </w:p>
          <w:p w14:paraId="3F18EA1D" w14:textId="385AD117" w:rsidR="001356F1" w:rsidRPr="004342DE" w:rsidRDefault="001356F1" w:rsidP="00074A24">
            <w:pPr>
              <w:jc w:val="both"/>
              <w:rPr>
                <w:b/>
              </w:rPr>
            </w:pPr>
            <w:r w:rsidRPr="004342DE">
              <w:rPr>
                <w:b/>
              </w:rPr>
              <w:t>(autorul amendamentelor)</w:t>
            </w:r>
          </w:p>
        </w:tc>
        <w:tc>
          <w:tcPr>
            <w:tcW w:w="1805" w:type="dxa"/>
          </w:tcPr>
          <w:p w14:paraId="7AA67813" w14:textId="77777777" w:rsidR="0011179E" w:rsidRPr="004342DE" w:rsidRDefault="0011179E" w:rsidP="00074A24">
            <w:pPr>
              <w:jc w:val="center"/>
              <w:rPr>
                <w:b/>
              </w:rPr>
            </w:pPr>
          </w:p>
          <w:p w14:paraId="4F4181B8" w14:textId="182265C2" w:rsidR="001356F1" w:rsidRPr="004342DE" w:rsidRDefault="001356F1" w:rsidP="00074A24">
            <w:pPr>
              <w:jc w:val="center"/>
              <w:rPr>
                <w:b/>
              </w:rPr>
            </w:pPr>
            <w:r w:rsidRPr="004342DE">
              <w:rPr>
                <w:b/>
              </w:rPr>
              <w:t>Motivare</w:t>
            </w:r>
          </w:p>
        </w:tc>
      </w:tr>
      <w:tr w:rsidR="001356F1" w:rsidRPr="004342DE" w14:paraId="0CDAED34" w14:textId="77777777" w:rsidTr="004342DE">
        <w:tc>
          <w:tcPr>
            <w:tcW w:w="648" w:type="dxa"/>
          </w:tcPr>
          <w:p w14:paraId="77430FD1" w14:textId="77777777" w:rsidR="001356F1" w:rsidRPr="004342DE" w:rsidRDefault="001356F1" w:rsidP="00597BF3">
            <w:pPr>
              <w:pStyle w:val="Listparagraf1"/>
              <w:numPr>
                <w:ilvl w:val="0"/>
                <w:numId w:val="1"/>
              </w:numPr>
              <w:tabs>
                <w:tab w:val="left" w:pos="2130"/>
              </w:tabs>
              <w:spacing w:after="0" w:line="240" w:lineRule="auto"/>
              <w:rPr>
                <w:rFonts w:ascii="Times New Roman" w:hAnsi="Times New Roman" w:cs="Times New Roman"/>
                <w:b/>
                <w:bCs/>
                <w:sz w:val="24"/>
                <w:szCs w:val="24"/>
              </w:rPr>
            </w:pPr>
          </w:p>
        </w:tc>
        <w:tc>
          <w:tcPr>
            <w:tcW w:w="3600" w:type="dxa"/>
          </w:tcPr>
          <w:p w14:paraId="4AB4E3D7" w14:textId="77777777" w:rsidR="001356F1" w:rsidRPr="004342DE" w:rsidRDefault="001356F1" w:rsidP="00597BF3">
            <w:pPr>
              <w:pStyle w:val="Heading30"/>
              <w:keepNext/>
              <w:keepLines/>
              <w:shd w:val="clear" w:color="auto" w:fill="auto"/>
              <w:tabs>
                <w:tab w:val="left" w:pos="1025"/>
              </w:tabs>
              <w:spacing w:before="0" w:after="0" w:line="240" w:lineRule="auto"/>
              <w:jc w:val="both"/>
              <w:rPr>
                <w:rStyle w:val="Heading3"/>
                <w:sz w:val="24"/>
                <w:szCs w:val="24"/>
                <w:lang w:val="ro-RO" w:eastAsia="ro-RO"/>
              </w:rPr>
            </w:pPr>
          </w:p>
          <w:p w14:paraId="2B749F03" w14:textId="682ABD81" w:rsidR="00597BF3" w:rsidRPr="004342DE" w:rsidRDefault="00597BF3" w:rsidP="00597BF3">
            <w:pPr>
              <w:pStyle w:val="Heading30"/>
              <w:keepNext/>
              <w:keepLines/>
              <w:shd w:val="clear" w:color="auto" w:fill="auto"/>
              <w:tabs>
                <w:tab w:val="left" w:pos="1025"/>
              </w:tabs>
              <w:spacing w:before="0" w:after="0" w:line="240" w:lineRule="auto"/>
              <w:jc w:val="both"/>
              <w:rPr>
                <w:rStyle w:val="Heading3"/>
                <w:sz w:val="24"/>
                <w:szCs w:val="24"/>
                <w:lang w:val="ro-RO" w:eastAsia="ro-RO"/>
              </w:rPr>
            </w:pPr>
          </w:p>
        </w:tc>
        <w:tc>
          <w:tcPr>
            <w:tcW w:w="4140" w:type="dxa"/>
          </w:tcPr>
          <w:p w14:paraId="797175DA" w14:textId="77777777" w:rsidR="00BA730C" w:rsidRPr="004342DE" w:rsidRDefault="00597BF3" w:rsidP="004342DE">
            <w:pPr>
              <w:pStyle w:val="BodyText"/>
              <w:tabs>
                <w:tab w:val="left" w:pos="631"/>
              </w:tabs>
              <w:spacing w:before="0" w:line="240" w:lineRule="auto"/>
              <w:ind w:right="20"/>
              <w:jc w:val="center"/>
              <w:rPr>
                <w:b/>
                <w:bCs/>
                <w:sz w:val="24"/>
                <w:szCs w:val="24"/>
                <w:lang w:val="ro-RO"/>
              </w:rPr>
            </w:pPr>
            <w:r w:rsidRPr="004342DE">
              <w:rPr>
                <w:b/>
                <w:bCs/>
                <w:sz w:val="24"/>
                <w:szCs w:val="24"/>
                <w:lang w:val="ro-RO"/>
              </w:rPr>
              <w:t>LEGE</w:t>
            </w:r>
          </w:p>
          <w:p w14:paraId="2B602EFA" w14:textId="5ED701EB" w:rsidR="001356F1" w:rsidRPr="004342DE" w:rsidRDefault="00597BF3" w:rsidP="00597BF3">
            <w:pPr>
              <w:pStyle w:val="BodyText"/>
              <w:tabs>
                <w:tab w:val="left" w:pos="631"/>
              </w:tabs>
              <w:spacing w:before="0" w:line="240" w:lineRule="auto"/>
              <w:ind w:right="20"/>
              <w:jc w:val="center"/>
              <w:rPr>
                <w:b/>
                <w:bCs/>
                <w:sz w:val="24"/>
                <w:szCs w:val="24"/>
                <w:lang w:val="ro-RO"/>
              </w:rPr>
            </w:pPr>
            <w:r w:rsidRPr="004342DE">
              <w:rPr>
                <w:b/>
                <w:bCs/>
                <w:sz w:val="24"/>
                <w:szCs w:val="24"/>
                <w:lang w:val="ro-RO"/>
              </w:rPr>
              <w:t xml:space="preserve"> pentru modificarea şi completarea Legii apelor nr.107/1996</w:t>
            </w:r>
          </w:p>
        </w:tc>
        <w:tc>
          <w:tcPr>
            <w:tcW w:w="3960" w:type="dxa"/>
          </w:tcPr>
          <w:p w14:paraId="707BA684" w14:textId="10284CF3" w:rsidR="001356F1" w:rsidRPr="004342DE" w:rsidRDefault="001356F1" w:rsidP="00597BF3">
            <w:pPr>
              <w:jc w:val="both"/>
              <w:rPr>
                <w:b/>
              </w:rPr>
            </w:pPr>
          </w:p>
        </w:tc>
        <w:tc>
          <w:tcPr>
            <w:tcW w:w="1805" w:type="dxa"/>
          </w:tcPr>
          <w:p w14:paraId="54744DD6" w14:textId="021165D1" w:rsidR="001356F1" w:rsidRPr="004342DE" w:rsidRDefault="001356F1" w:rsidP="00597BF3">
            <w:pPr>
              <w:jc w:val="both"/>
              <w:rPr>
                <w:b/>
              </w:rPr>
            </w:pPr>
          </w:p>
        </w:tc>
      </w:tr>
      <w:tr w:rsidR="00597BF3" w:rsidRPr="004342DE" w14:paraId="0AF4B0AE" w14:textId="77777777" w:rsidTr="004342DE">
        <w:tc>
          <w:tcPr>
            <w:tcW w:w="648" w:type="dxa"/>
          </w:tcPr>
          <w:p w14:paraId="75380FFB" w14:textId="77777777" w:rsidR="00597BF3" w:rsidRPr="004342DE" w:rsidRDefault="00597BF3" w:rsidP="00597BF3">
            <w:pPr>
              <w:pStyle w:val="Listparagraf1"/>
              <w:numPr>
                <w:ilvl w:val="0"/>
                <w:numId w:val="1"/>
              </w:numPr>
              <w:tabs>
                <w:tab w:val="left" w:pos="2130"/>
              </w:tabs>
              <w:spacing w:after="0" w:line="240" w:lineRule="auto"/>
              <w:rPr>
                <w:rFonts w:ascii="Times New Roman" w:hAnsi="Times New Roman" w:cs="Times New Roman"/>
                <w:b/>
                <w:bCs/>
                <w:sz w:val="24"/>
                <w:szCs w:val="24"/>
              </w:rPr>
            </w:pPr>
          </w:p>
        </w:tc>
        <w:tc>
          <w:tcPr>
            <w:tcW w:w="3600" w:type="dxa"/>
          </w:tcPr>
          <w:p w14:paraId="3CECCF7D" w14:textId="77777777" w:rsidR="00597BF3" w:rsidRPr="004342DE" w:rsidRDefault="00597BF3" w:rsidP="00597BF3">
            <w:pPr>
              <w:pStyle w:val="Heading30"/>
              <w:keepNext/>
              <w:keepLines/>
              <w:shd w:val="clear" w:color="auto" w:fill="auto"/>
              <w:tabs>
                <w:tab w:val="left" w:pos="1025"/>
              </w:tabs>
              <w:spacing w:before="0" w:after="0" w:line="240" w:lineRule="auto"/>
              <w:jc w:val="both"/>
              <w:rPr>
                <w:rStyle w:val="Heading3"/>
                <w:sz w:val="24"/>
                <w:szCs w:val="24"/>
                <w:lang w:val="ro-RO" w:eastAsia="ro-RO"/>
              </w:rPr>
            </w:pPr>
          </w:p>
          <w:p w14:paraId="02C9FFD5" w14:textId="1895911D" w:rsidR="00597BF3" w:rsidRPr="004342DE" w:rsidRDefault="00597BF3" w:rsidP="00597BF3">
            <w:pPr>
              <w:pStyle w:val="Heading30"/>
              <w:keepNext/>
              <w:keepLines/>
              <w:shd w:val="clear" w:color="auto" w:fill="auto"/>
              <w:tabs>
                <w:tab w:val="left" w:pos="1025"/>
              </w:tabs>
              <w:spacing w:before="0" w:after="0" w:line="240" w:lineRule="auto"/>
              <w:jc w:val="both"/>
              <w:rPr>
                <w:rStyle w:val="Heading3"/>
                <w:sz w:val="24"/>
                <w:szCs w:val="24"/>
                <w:lang w:val="ro-RO" w:eastAsia="ro-RO"/>
              </w:rPr>
            </w:pPr>
          </w:p>
        </w:tc>
        <w:tc>
          <w:tcPr>
            <w:tcW w:w="4140" w:type="dxa"/>
          </w:tcPr>
          <w:p w14:paraId="6E2D5F00" w14:textId="77777777" w:rsidR="00597BF3" w:rsidRPr="004342DE" w:rsidRDefault="00597BF3" w:rsidP="00597BF3">
            <w:pPr>
              <w:pStyle w:val="BodyText"/>
              <w:shd w:val="clear" w:color="auto" w:fill="auto"/>
              <w:tabs>
                <w:tab w:val="left" w:pos="631"/>
              </w:tabs>
              <w:spacing w:before="0" w:after="0" w:line="240" w:lineRule="auto"/>
              <w:ind w:right="20"/>
              <w:rPr>
                <w:sz w:val="24"/>
                <w:szCs w:val="24"/>
                <w:lang w:val="ro-RO"/>
              </w:rPr>
            </w:pPr>
            <w:proofErr w:type="spellStart"/>
            <w:r w:rsidRPr="004342DE">
              <w:rPr>
                <w:b/>
                <w:bCs/>
                <w:sz w:val="24"/>
                <w:szCs w:val="24"/>
                <w:lang w:val="ro-RO"/>
              </w:rPr>
              <w:t>Art.I</w:t>
            </w:r>
            <w:r w:rsidRPr="004342DE">
              <w:rPr>
                <w:sz w:val="24"/>
                <w:szCs w:val="24"/>
                <w:lang w:val="ro-RO"/>
              </w:rPr>
              <w:t>.-</w:t>
            </w:r>
            <w:proofErr w:type="spellEnd"/>
            <w:r w:rsidRPr="004342DE">
              <w:rPr>
                <w:sz w:val="24"/>
                <w:szCs w:val="24"/>
                <w:lang w:val="ro-RO"/>
              </w:rPr>
              <w:t xml:space="preserve"> Legea, apelor nr.107/1996; publicată În Monitorul Oficial al României, Partea I, nr.244 din 8 octombrie 1996, cu modificările şi completările ulterioare, se modifică şi se completează după cum urmează:</w:t>
            </w:r>
          </w:p>
          <w:p w14:paraId="1A68345F" w14:textId="0B58F14A" w:rsidR="00BE35D3" w:rsidRPr="004342DE" w:rsidRDefault="00BE35D3" w:rsidP="00597BF3">
            <w:pPr>
              <w:pStyle w:val="BodyText"/>
              <w:shd w:val="clear" w:color="auto" w:fill="auto"/>
              <w:tabs>
                <w:tab w:val="left" w:pos="631"/>
              </w:tabs>
              <w:spacing w:before="0" w:after="0" w:line="240" w:lineRule="auto"/>
              <w:ind w:right="20"/>
              <w:rPr>
                <w:sz w:val="24"/>
                <w:szCs w:val="24"/>
                <w:lang w:val="ro-RO"/>
              </w:rPr>
            </w:pPr>
          </w:p>
        </w:tc>
        <w:tc>
          <w:tcPr>
            <w:tcW w:w="3960" w:type="dxa"/>
          </w:tcPr>
          <w:p w14:paraId="2AADD783" w14:textId="21D3F0E3" w:rsidR="004342DE" w:rsidRDefault="004342DE" w:rsidP="00597BF3">
            <w:pPr>
              <w:jc w:val="both"/>
              <w:rPr>
                <w:b/>
              </w:rPr>
            </w:pPr>
          </w:p>
          <w:p w14:paraId="5ACCF294" w14:textId="038307DD" w:rsidR="004342DE" w:rsidRDefault="004342DE" w:rsidP="004342DE"/>
          <w:p w14:paraId="54D15292" w14:textId="7D598819" w:rsidR="004342DE" w:rsidRDefault="004342DE" w:rsidP="004342DE"/>
          <w:p w14:paraId="6EC717D9" w14:textId="5803F4A8" w:rsidR="00597BF3" w:rsidRPr="004342DE" w:rsidRDefault="004342DE" w:rsidP="004342DE">
            <w:pPr>
              <w:jc w:val="center"/>
            </w:pPr>
            <w:r>
              <w:t xml:space="preserve">Nemodificat </w:t>
            </w:r>
          </w:p>
        </w:tc>
        <w:tc>
          <w:tcPr>
            <w:tcW w:w="1805" w:type="dxa"/>
          </w:tcPr>
          <w:p w14:paraId="6A319381" w14:textId="77777777" w:rsidR="00597BF3" w:rsidRPr="004342DE" w:rsidRDefault="00597BF3" w:rsidP="00597BF3">
            <w:pPr>
              <w:jc w:val="both"/>
              <w:rPr>
                <w:b/>
              </w:rPr>
            </w:pPr>
          </w:p>
        </w:tc>
      </w:tr>
      <w:tr w:rsidR="00597BF3" w:rsidRPr="004342DE" w14:paraId="24EF8D69" w14:textId="77777777" w:rsidTr="004342DE">
        <w:tc>
          <w:tcPr>
            <w:tcW w:w="648" w:type="dxa"/>
          </w:tcPr>
          <w:p w14:paraId="540867D5" w14:textId="77777777" w:rsidR="00597BF3" w:rsidRPr="004342DE" w:rsidRDefault="00597BF3" w:rsidP="00597BF3">
            <w:pPr>
              <w:pStyle w:val="Listparagraf1"/>
              <w:numPr>
                <w:ilvl w:val="0"/>
                <w:numId w:val="1"/>
              </w:numPr>
              <w:tabs>
                <w:tab w:val="left" w:pos="2130"/>
              </w:tabs>
              <w:spacing w:after="0" w:line="240" w:lineRule="auto"/>
              <w:rPr>
                <w:rFonts w:ascii="Times New Roman" w:hAnsi="Times New Roman" w:cs="Times New Roman"/>
                <w:b/>
                <w:bCs/>
                <w:sz w:val="24"/>
                <w:szCs w:val="24"/>
              </w:rPr>
            </w:pPr>
          </w:p>
        </w:tc>
        <w:tc>
          <w:tcPr>
            <w:tcW w:w="3600" w:type="dxa"/>
          </w:tcPr>
          <w:p w14:paraId="2B324630" w14:textId="319918F0" w:rsidR="00597BF3" w:rsidRPr="004342DE" w:rsidRDefault="00FB1361" w:rsidP="00597BF3">
            <w:pPr>
              <w:pStyle w:val="Heading30"/>
              <w:keepNext/>
              <w:keepLines/>
              <w:shd w:val="clear" w:color="auto" w:fill="auto"/>
              <w:tabs>
                <w:tab w:val="left" w:pos="1025"/>
              </w:tabs>
              <w:spacing w:before="0" w:after="0" w:line="240" w:lineRule="auto"/>
              <w:jc w:val="both"/>
              <w:rPr>
                <w:rStyle w:val="Heading3"/>
                <w:sz w:val="24"/>
                <w:szCs w:val="24"/>
                <w:lang w:val="ro-RO" w:eastAsia="ro-RO"/>
              </w:rPr>
            </w:pPr>
            <w:r w:rsidRPr="004342DE">
              <w:rPr>
                <w:rStyle w:val="Heading3"/>
                <w:sz w:val="24"/>
                <w:szCs w:val="24"/>
                <w:lang w:val="ro-RO" w:eastAsia="ro-RO"/>
              </w:rPr>
              <w:t>Art. 87</w:t>
            </w:r>
            <w:r w:rsidRPr="004342DE">
              <w:rPr>
                <w:sz w:val="24"/>
                <w:szCs w:val="24"/>
              </w:rPr>
              <w:t xml:space="preserve"> </w:t>
            </w:r>
            <w:r w:rsidRPr="004342DE">
              <w:rPr>
                <w:rStyle w:val="Heading3"/>
                <w:sz w:val="24"/>
                <w:szCs w:val="24"/>
                <w:lang w:val="ro-RO" w:eastAsia="ro-RO"/>
              </w:rPr>
              <w:t>Constituie contravenţii în domeniul apelor următoarele fapte, dacă nu sunt săvârşite în astfel de condiţii încât, potrivit legii penale, să fie considerate infracţiuni:</w:t>
            </w:r>
          </w:p>
          <w:p w14:paraId="595E7FBC" w14:textId="77777777" w:rsidR="007D6133" w:rsidRPr="004342DE" w:rsidRDefault="007D6133" w:rsidP="00597BF3">
            <w:pPr>
              <w:pStyle w:val="Heading30"/>
              <w:keepNext/>
              <w:keepLines/>
              <w:shd w:val="clear" w:color="auto" w:fill="auto"/>
              <w:tabs>
                <w:tab w:val="left" w:pos="1025"/>
              </w:tabs>
              <w:spacing w:before="0" w:after="0" w:line="240" w:lineRule="auto"/>
              <w:jc w:val="both"/>
              <w:rPr>
                <w:rStyle w:val="Heading3"/>
                <w:sz w:val="24"/>
                <w:szCs w:val="24"/>
                <w:lang w:val="ro-RO" w:eastAsia="ro-RO"/>
              </w:rPr>
            </w:pPr>
          </w:p>
          <w:p w14:paraId="2B81DD7A" w14:textId="2EB314E1" w:rsidR="00FB1361" w:rsidRPr="004342DE" w:rsidRDefault="002F5811" w:rsidP="00597BF3">
            <w:pPr>
              <w:pStyle w:val="Heading30"/>
              <w:keepNext/>
              <w:keepLines/>
              <w:shd w:val="clear" w:color="auto" w:fill="auto"/>
              <w:tabs>
                <w:tab w:val="left" w:pos="1025"/>
              </w:tabs>
              <w:spacing w:before="0" w:after="0" w:line="240" w:lineRule="auto"/>
              <w:jc w:val="both"/>
              <w:rPr>
                <w:rStyle w:val="Heading3"/>
                <w:sz w:val="24"/>
                <w:szCs w:val="24"/>
                <w:lang w:val="ro-RO" w:eastAsia="ro-RO"/>
              </w:rPr>
            </w:pPr>
            <w:r w:rsidRPr="004342DE">
              <w:rPr>
                <w:rStyle w:val="Heading3"/>
                <w:sz w:val="24"/>
                <w:szCs w:val="24"/>
                <w:lang w:val="ro-RO" w:eastAsia="ro-RO"/>
              </w:rPr>
              <w:t xml:space="preserve">  (...)</w:t>
            </w:r>
          </w:p>
          <w:p w14:paraId="2734D9ED" w14:textId="77777777" w:rsidR="007D6133" w:rsidRPr="004342DE" w:rsidRDefault="007D6133" w:rsidP="00597BF3">
            <w:pPr>
              <w:pStyle w:val="Heading30"/>
              <w:keepNext/>
              <w:keepLines/>
              <w:shd w:val="clear" w:color="auto" w:fill="auto"/>
              <w:tabs>
                <w:tab w:val="left" w:pos="1025"/>
              </w:tabs>
              <w:spacing w:before="0" w:after="0" w:line="240" w:lineRule="auto"/>
              <w:jc w:val="both"/>
              <w:rPr>
                <w:rStyle w:val="Heading3"/>
                <w:sz w:val="24"/>
                <w:szCs w:val="24"/>
                <w:lang w:val="ro-RO" w:eastAsia="ro-RO"/>
              </w:rPr>
            </w:pPr>
          </w:p>
          <w:p w14:paraId="3BDD87FA" w14:textId="0959367B" w:rsidR="00FB1361" w:rsidRPr="004342DE" w:rsidRDefault="00FB1361" w:rsidP="00597BF3">
            <w:pPr>
              <w:pStyle w:val="Heading30"/>
              <w:keepNext/>
              <w:keepLines/>
              <w:shd w:val="clear" w:color="auto" w:fill="auto"/>
              <w:tabs>
                <w:tab w:val="left" w:pos="1025"/>
              </w:tabs>
              <w:spacing w:before="0" w:after="0" w:line="240" w:lineRule="auto"/>
              <w:jc w:val="both"/>
              <w:rPr>
                <w:rStyle w:val="Heading3"/>
                <w:sz w:val="24"/>
                <w:szCs w:val="24"/>
                <w:lang w:val="ro-RO" w:eastAsia="ro-RO"/>
              </w:rPr>
            </w:pPr>
            <w:r w:rsidRPr="004342DE">
              <w:rPr>
                <w:rStyle w:val="Heading3"/>
                <w:sz w:val="24"/>
                <w:szCs w:val="24"/>
                <w:lang w:val="ro-RO" w:eastAsia="ro-RO"/>
              </w:rPr>
              <w:t xml:space="preserve">67.primirea, depozitarea, prelucrarea, transportul şi comercializarea agregatelor minerale fără documente specifice de transport al </w:t>
            </w:r>
            <w:r w:rsidRPr="004342DE">
              <w:rPr>
                <w:rStyle w:val="Heading3"/>
                <w:sz w:val="24"/>
                <w:szCs w:val="24"/>
                <w:lang w:val="ro-RO" w:eastAsia="ro-RO"/>
              </w:rPr>
              <w:lastRenderedPageBreak/>
              <w:t>acestora sau cu documente din care nu rezultă cu certitudine provenienţa legală a acestora, aşa cum sunt prevăzute de normele referitoare la provenienţa, circulaţia şi comercializarea agregatelor minerale, la regimul spaţiilor de depozitare a acestora şi al instalaţiilor de prelucrare prevăzute la art. 33 alin. (13).</w:t>
            </w:r>
          </w:p>
          <w:p w14:paraId="3B2C30F7" w14:textId="77777777" w:rsidR="00FB1361" w:rsidRPr="004342DE" w:rsidRDefault="00FB1361" w:rsidP="00597BF3">
            <w:pPr>
              <w:pStyle w:val="Heading30"/>
              <w:keepNext/>
              <w:keepLines/>
              <w:shd w:val="clear" w:color="auto" w:fill="auto"/>
              <w:tabs>
                <w:tab w:val="left" w:pos="1025"/>
              </w:tabs>
              <w:spacing w:before="0" w:after="0" w:line="240" w:lineRule="auto"/>
              <w:jc w:val="both"/>
              <w:rPr>
                <w:rStyle w:val="Heading3"/>
                <w:sz w:val="24"/>
                <w:szCs w:val="24"/>
                <w:lang w:val="ro-RO" w:eastAsia="ro-RO"/>
              </w:rPr>
            </w:pPr>
          </w:p>
          <w:p w14:paraId="6F81937E" w14:textId="1BE18799" w:rsidR="00FB1361" w:rsidRPr="004342DE" w:rsidRDefault="00FB1361" w:rsidP="00597BF3">
            <w:pPr>
              <w:pStyle w:val="Heading30"/>
              <w:keepNext/>
              <w:keepLines/>
              <w:shd w:val="clear" w:color="auto" w:fill="auto"/>
              <w:tabs>
                <w:tab w:val="left" w:pos="1025"/>
              </w:tabs>
              <w:spacing w:before="0" w:after="0" w:line="240" w:lineRule="auto"/>
              <w:jc w:val="both"/>
              <w:rPr>
                <w:rStyle w:val="Heading3"/>
                <w:sz w:val="24"/>
                <w:szCs w:val="24"/>
                <w:lang w:val="ro-RO" w:eastAsia="ro-RO"/>
              </w:rPr>
            </w:pPr>
          </w:p>
          <w:p w14:paraId="361BACA8" w14:textId="77777777" w:rsidR="007D6133" w:rsidRPr="004342DE" w:rsidRDefault="007D6133" w:rsidP="00597BF3">
            <w:pPr>
              <w:pStyle w:val="Heading30"/>
              <w:keepNext/>
              <w:keepLines/>
              <w:shd w:val="clear" w:color="auto" w:fill="auto"/>
              <w:tabs>
                <w:tab w:val="left" w:pos="1025"/>
              </w:tabs>
              <w:spacing w:before="0" w:after="0" w:line="240" w:lineRule="auto"/>
              <w:jc w:val="both"/>
              <w:rPr>
                <w:rStyle w:val="Heading3"/>
                <w:sz w:val="24"/>
                <w:szCs w:val="24"/>
                <w:lang w:val="ro-RO" w:eastAsia="ro-RO"/>
              </w:rPr>
            </w:pPr>
          </w:p>
          <w:p w14:paraId="10CA3AAD" w14:textId="77777777" w:rsidR="00FB1361" w:rsidRPr="004342DE" w:rsidRDefault="00FB1361" w:rsidP="00597BF3">
            <w:pPr>
              <w:pStyle w:val="Heading30"/>
              <w:keepNext/>
              <w:keepLines/>
              <w:shd w:val="clear" w:color="auto" w:fill="auto"/>
              <w:tabs>
                <w:tab w:val="left" w:pos="1025"/>
              </w:tabs>
              <w:spacing w:before="0" w:after="0" w:line="240" w:lineRule="auto"/>
              <w:jc w:val="both"/>
              <w:rPr>
                <w:rStyle w:val="Heading3"/>
                <w:sz w:val="24"/>
                <w:szCs w:val="24"/>
                <w:lang w:val="ro-RO" w:eastAsia="ro-RO"/>
              </w:rPr>
            </w:pPr>
          </w:p>
          <w:p w14:paraId="38EF4E46" w14:textId="144BE806" w:rsidR="00FB1361" w:rsidRPr="004342DE" w:rsidRDefault="00FB1361" w:rsidP="00FB1361">
            <w:pPr>
              <w:pStyle w:val="Heading30"/>
              <w:keepNext/>
              <w:keepLines/>
              <w:shd w:val="clear" w:color="auto" w:fill="auto"/>
              <w:tabs>
                <w:tab w:val="left" w:pos="1025"/>
              </w:tabs>
              <w:spacing w:before="0" w:after="0" w:line="240" w:lineRule="auto"/>
              <w:jc w:val="center"/>
              <w:rPr>
                <w:rStyle w:val="Heading3"/>
                <w:sz w:val="24"/>
                <w:szCs w:val="24"/>
                <w:lang w:val="ro-RO" w:eastAsia="ro-RO"/>
              </w:rPr>
            </w:pPr>
            <w:r w:rsidRPr="004342DE">
              <w:rPr>
                <w:rStyle w:val="Heading3"/>
                <w:sz w:val="24"/>
                <w:szCs w:val="24"/>
                <w:lang w:val="ro-RO" w:eastAsia="ro-RO"/>
              </w:rPr>
              <w:t>------------------------------</w:t>
            </w:r>
          </w:p>
          <w:p w14:paraId="7CEA56BE" w14:textId="77777777" w:rsidR="00FB1361" w:rsidRPr="004342DE" w:rsidRDefault="00FB1361" w:rsidP="00FB1361">
            <w:pPr>
              <w:pStyle w:val="Heading30"/>
              <w:keepNext/>
              <w:keepLines/>
              <w:shd w:val="clear" w:color="auto" w:fill="auto"/>
              <w:tabs>
                <w:tab w:val="left" w:pos="1025"/>
              </w:tabs>
              <w:spacing w:before="0" w:after="0" w:line="240" w:lineRule="auto"/>
              <w:jc w:val="center"/>
              <w:rPr>
                <w:rStyle w:val="Heading3"/>
                <w:sz w:val="24"/>
                <w:szCs w:val="24"/>
                <w:lang w:val="ro-RO" w:eastAsia="ro-RO"/>
              </w:rPr>
            </w:pPr>
          </w:p>
          <w:p w14:paraId="5FC62755" w14:textId="77777777" w:rsidR="00FB1361" w:rsidRPr="004342DE" w:rsidRDefault="00FB1361" w:rsidP="00FB1361">
            <w:pPr>
              <w:pStyle w:val="Heading30"/>
              <w:keepNext/>
              <w:keepLines/>
              <w:shd w:val="clear" w:color="auto" w:fill="auto"/>
              <w:tabs>
                <w:tab w:val="left" w:pos="1025"/>
              </w:tabs>
              <w:spacing w:before="0" w:after="0" w:line="240" w:lineRule="auto"/>
              <w:jc w:val="center"/>
              <w:rPr>
                <w:rStyle w:val="Heading3"/>
                <w:sz w:val="24"/>
                <w:szCs w:val="24"/>
                <w:lang w:val="ro-RO" w:eastAsia="ro-RO"/>
              </w:rPr>
            </w:pPr>
          </w:p>
          <w:p w14:paraId="573414B6" w14:textId="77777777" w:rsidR="00FB1361" w:rsidRPr="004342DE" w:rsidRDefault="00FB1361" w:rsidP="00FB1361">
            <w:pPr>
              <w:pStyle w:val="Heading30"/>
              <w:keepNext/>
              <w:keepLines/>
              <w:shd w:val="clear" w:color="auto" w:fill="auto"/>
              <w:tabs>
                <w:tab w:val="left" w:pos="1025"/>
              </w:tabs>
              <w:spacing w:before="0" w:after="0" w:line="240" w:lineRule="auto"/>
              <w:jc w:val="center"/>
              <w:rPr>
                <w:rStyle w:val="Heading3"/>
                <w:sz w:val="24"/>
                <w:szCs w:val="24"/>
                <w:lang w:val="ro-RO" w:eastAsia="ro-RO"/>
              </w:rPr>
            </w:pPr>
          </w:p>
          <w:p w14:paraId="460EC845" w14:textId="77777777" w:rsidR="00FB1361" w:rsidRPr="004342DE" w:rsidRDefault="00FB1361" w:rsidP="00FB1361">
            <w:pPr>
              <w:pStyle w:val="Heading30"/>
              <w:keepNext/>
              <w:keepLines/>
              <w:shd w:val="clear" w:color="auto" w:fill="auto"/>
              <w:tabs>
                <w:tab w:val="left" w:pos="1025"/>
              </w:tabs>
              <w:spacing w:before="0" w:after="0" w:line="240" w:lineRule="auto"/>
              <w:jc w:val="center"/>
              <w:rPr>
                <w:rStyle w:val="Heading3"/>
                <w:sz w:val="24"/>
                <w:szCs w:val="24"/>
                <w:lang w:val="ro-RO" w:eastAsia="ro-RO"/>
              </w:rPr>
            </w:pPr>
          </w:p>
          <w:p w14:paraId="04614C17" w14:textId="77777777" w:rsidR="00FB1361" w:rsidRPr="004342DE" w:rsidRDefault="00FB1361" w:rsidP="00FB1361">
            <w:pPr>
              <w:pStyle w:val="Heading30"/>
              <w:keepNext/>
              <w:keepLines/>
              <w:shd w:val="clear" w:color="auto" w:fill="auto"/>
              <w:tabs>
                <w:tab w:val="left" w:pos="1025"/>
              </w:tabs>
              <w:spacing w:before="0" w:after="0" w:line="240" w:lineRule="auto"/>
              <w:jc w:val="center"/>
              <w:rPr>
                <w:rStyle w:val="Heading3"/>
                <w:sz w:val="24"/>
                <w:szCs w:val="24"/>
                <w:lang w:val="ro-RO" w:eastAsia="ro-RO"/>
              </w:rPr>
            </w:pPr>
          </w:p>
          <w:p w14:paraId="4F22B8E3" w14:textId="3A66D2EB" w:rsidR="00FB1361" w:rsidRPr="004342DE" w:rsidRDefault="00FB1361" w:rsidP="00FB1361">
            <w:pPr>
              <w:pStyle w:val="Heading30"/>
              <w:keepNext/>
              <w:keepLines/>
              <w:shd w:val="clear" w:color="auto" w:fill="auto"/>
              <w:tabs>
                <w:tab w:val="left" w:pos="1025"/>
              </w:tabs>
              <w:spacing w:before="0" w:after="0" w:line="240" w:lineRule="auto"/>
              <w:jc w:val="center"/>
              <w:rPr>
                <w:rStyle w:val="Heading3"/>
                <w:sz w:val="24"/>
                <w:szCs w:val="24"/>
                <w:lang w:val="ro-RO" w:eastAsia="ro-RO"/>
              </w:rPr>
            </w:pPr>
            <w:r w:rsidRPr="004342DE">
              <w:rPr>
                <w:rStyle w:val="Heading3"/>
                <w:sz w:val="24"/>
                <w:szCs w:val="24"/>
                <w:lang w:val="ro-RO" w:eastAsia="ro-RO"/>
              </w:rPr>
              <w:t>-----------------------------</w:t>
            </w:r>
          </w:p>
          <w:p w14:paraId="7C4D3E95" w14:textId="77777777" w:rsidR="00FB1361" w:rsidRPr="004342DE" w:rsidRDefault="00FB1361" w:rsidP="00FB1361">
            <w:pPr>
              <w:pStyle w:val="Heading30"/>
              <w:keepNext/>
              <w:keepLines/>
              <w:shd w:val="clear" w:color="auto" w:fill="auto"/>
              <w:tabs>
                <w:tab w:val="left" w:pos="1025"/>
              </w:tabs>
              <w:spacing w:before="0" w:after="0" w:line="240" w:lineRule="auto"/>
              <w:jc w:val="center"/>
              <w:rPr>
                <w:rStyle w:val="Heading3"/>
                <w:sz w:val="24"/>
                <w:szCs w:val="24"/>
                <w:lang w:val="ro-RO" w:eastAsia="ro-RO"/>
              </w:rPr>
            </w:pPr>
          </w:p>
          <w:p w14:paraId="0C6C1F9C" w14:textId="77777777" w:rsidR="00FB1361" w:rsidRPr="004342DE" w:rsidRDefault="00FB1361" w:rsidP="00FB1361">
            <w:pPr>
              <w:pStyle w:val="Heading30"/>
              <w:keepNext/>
              <w:keepLines/>
              <w:shd w:val="clear" w:color="auto" w:fill="auto"/>
              <w:tabs>
                <w:tab w:val="left" w:pos="1025"/>
              </w:tabs>
              <w:spacing w:before="0" w:after="0" w:line="240" w:lineRule="auto"/>
              <w:jc w:val="center"/>
              <w:rPr>
                <w:rStyle w:val="Heading3"/>
                <w:sz w:val="24"/>
                <w:szCs w:val="24"/>
                <w:lang w:val="ro-RO" w:eastAsia="ro-RO"/>
              </w:rPr>
            </w:pPr>
          </w:p>
          <w:p w14:paraId="04E1F605" w14:textId="77777777" w:rsidR="00FB1361" w:rsidRPr="004342DE" w:rsidRDefault="00FB1361" w:rsidP="00FB1361">
            <w:pPr>
              <w:pStyle w:val="Heading30"/>
              <w:keepNext/>
              <w:keepLines/>
              <w:shd w:val="clear" w:color="auto" w:fill="auto"/>
              <w:tabs>
                <w:tab w:val="left" w:pos="1025"/>
              </w:tabs>
              <w:spacing w:before="0" w:after="0" w:line="240" w:lineRule="auto"/>
              <w:jc w:val="center"/>
              <w:rPr>
                <w:rStyle w:val="Heading3"/>
                <w:sz w:val="24"/>
                <w:szCs w:val="24"/>
                <w:lang w:val="ro-RO" w:eastAsia="ro-RO"/>
              </w:rPr>
            </w:pPr>
          </w:p>
          <w:p w14:paraId="1D6E9A71" w14:textId="77777777" w:rsidR="00FB1361" w:rsidRPr="004342DE" w:rsidRDefault="00FB1361" w:rsidP="00FB1361">
            <w:pPr>
              <w:pStyle w:val="Heading30"/>
              <w:keepNext/>
              <w:keepLines/>
              <w:shd w:val="clear" w:color="auto" w:fill="auto"/>
              <w:tabs>
                <w:tab w:val="left" w:pos="1025"/>
              </w:tabs>
              <w:spacing w:before="0" w:after="0" w:line="240" w:lineRule="auto"/>
              <w:jc w:val="center"/>
              <w:rPr>
                <w:rStyle w:val="Heading3"/>
                <w:sz w:val="24"/>
                <w:szCs w:val="24"/>
                <w:lang w:val="ro-RO" w:eastAsia="ro-RO"/>
              </w:rPr>
            </w:pPr>
          </w:p>
          <w:p w14:paraId="0673B9F5" w14:textId="77777777" w:rsidR="00FB1361" w:rsidRPr="004342DE" w:rsidRDefault="00FB1361" w:rsidP="00FB1361">
            <w:pPr>
              <w:pStyle w:val="Heading30"/>
              <w:keepNext/>
              <w:keepLines/>
              <w:shd w:val="clear" w:color="auto" w:fill="auto"/>
              <w:tabs>
                <w:tab w:val="left" w:pos="1025"/>
              </w:tabs>
              <w:spacing w:before="0" w:after="0" w:line="240" w:lineRule="auto"/>
              <w:jc w:val="center"/>
              <w:rPr>
                <w:rStyle w:val="Heading3"/>
                <w:sz w:val="24"/>
                <w:szCs w:val="24"/>
                <w:lang w:val="ro-RO" w:eastAsia="ro-RO"/>
              </w:rPr>
            </w:pPr>
          </w:p>
          <w:p w14:paraId="7F239984" w14:textId="77777777" w:rsidR="00FB1361" w:rsidRPr="004342DE" w:rsidRDefault="00FB1361" w:rsidP="00E21313">
            <w:pPr>
              <w:pStyle w:val="Heading30"/>
              <w:keepNext/>
              <w:keepLines/>
              <w:shd w:val="clear" w:color="auto" w:fill="auto"/>
              <w:tabs>
                <w:tab w:val="left" w:pos="1025"/>
              </w:tabs>
              <w:spacing w:before="0" w:after="0" w:line="240" w:lineRule="auto"/>
              <w:rPr>
                <w:rStyle w:val="Heading3"/>
                <w:sz w:val="24"/>
                <w:szCs w:val="24"/>
                <w:lang w:val="ro-RO" w:eastAsia="ro-RO"/>
              </w:rPr>
            </w:pPr>
          </w:p>
          <w:p w14:paraId="61842880" w14:textId="13C5549E" w:rsidR="00FB1361" w:rsidRPr="004342DE" w:rsidRDefault="00FB1361" w:rsidP="00FB1361">
            <w:pPr>
              <w:pStyle w:val="Heading30"/>
              <w:keepNext/>
              <w:keepLines/>
              <w:shd w:val="clear" w:color="auto" w:fill="auto"/>
              <w:tabs>
                <w:tab w:val="left" w:pos="1025"/>
              </w:tabs>
              <w:spacing w:before="0" w:after="0" w:line="240" w:lineRule="auto"/>
              <w:jc w:val="center"/>
              <w:rPr>
                <w:rStyle w:val="Heading3"/>
                <w:sz w:val="24"/>
                <w:szCs w:val="24"/>
                <w:lang w:val="ro-RO" w:eastAsia="ro-RO"/>
              </w:rPr>
            </w:pPr>
            <w:r w:rsidRPr="004342DE">
              <w:rPr>
                <w:rStyle w:val="Heading3"/>
                <w:sz w:val="24"/>
                <w:szCs w:val="24"/>
                <w:lang w:val="ro-RO" w:eastAsia="ro-RO"/>
              </w:rPr>
              <w:t>-----------------------------</w:t>
            </w:r>
          </w:p>
        </w:tc>
        <w:tc>
          <w:tcPr>
            <w:tcW w:w="4140" w:type="dxa"/>
          </w:tcPr>
          <w:p w14:paraId="296BEC14" w14:textId="62618746" w:rsidR="00597BF3" w:rsidRPr="004342DE" w:rsidRDefault="00597BF3" w:rsidP="00597BF3">
            <w:pPr>
              <w:pStyle w:val="BodyText"/>
              <w:tabs>
                <w:tab w:val="left" w:pos="631"/>
              </w:tabs>
              <w:spacing w:before="0" w:line="240" w:lineRule="auto"/>
              <w:ind w:right="20"/>
              <w:rPr>
                <w:sz w:val="24"/>
                <w:szCs w:val="24"/>
                <w:lang w:val="ro-RO"/>
              </w:rPr>
            </w:pPr>
            <w:r w:rsidRPr="004342DE">
              <w:rPr>
                <w:b/>
                <w:bCs/>
                <w:sz w:val="24"/>
                <w:szCs w:val="24"/>
                <w:lang w:val="ro-RO"/>
              </w:rPr>
              <w:lastRenderedPageBreak/>
              <w:t>1.</w:t>
            </w:r>
            <w:r w:rsidRPr="004342DE">
              <w:rPr>
                <w:sz w:val="24"/>
                <w:szCs w:val="24"/>
                <w:lang w:val="ro-RO"/>
              </w:rPr>
              <w:t xml:space="preserve">   La   articolul  87,   după   punctul 67)   </w:t>
            </w:r>
            <w:r w:rsidRPr="004342DE">
              <w:rPr>
                <w:b/>
                <w:bCs/>
                <w:sz w:val="24"/>
                <w:szCs w:val="24"/>
                <w:lang w:val="ro-RO"/>
              </w:rPr>
              <w:t>se   introduc  trei noi puncte, pct.68)-70),</w:t>
            </w:r>
            <w:r w:rsidRPr="004342DE">
              <w:rPr>
                <w:sz w:val="24"/>
                <w:szCs w:val="24"/>
                <w:lang w:val="ro-RO"/>
              </w:rPr>
              <w:t xml:space="preserve"> cu următorul cuprins:</w:t>
            </w:r>
          </w:p>
          <w:p w14:paraId="528F84E3" w14:textId="66E9C6FD" w:rsidR="00FB1361" w:rsidRPr="004342DE" w:rsidRDefault="00FB1361" w:rsidP="00597BF3">
            <w:pPr>
              <w:pStyle w:val="BodyText"/>
              <w:tabs>
                <w:tab w:val="left" w:pos="631"/>
              </w:tabs>
              <w:spacing w:before="0" w:line="240" w:lineRule="auto"/>
              <w:ind w:right="20"/>
              <w:rPr>
                <w:sz w:val="24"/>
                <w:szCs w:val="24"/>
                <w:lang w:val="ro-RO"/>
              </w:rPr>
            </w:pPr>
          </w:p>
          <w:p w14:paraId="3183BF8A" w14:textId="2657CCA1" w:rsidR="00FB1361" w:rsidRPr="004342DE" w:rsidRDefault="00FB1361" w:rsidP="00597BF3">
            <w:pPr>
              <w:pStyle w:val="BodyText"/>
              <w:tabs>
                <w:tab w:val="left" w:pos="631"/>
              </w:tabs>
              <w:spacing w:before="0" w:line="240" w:lineRule="auto"/>
              <w:ind w:right="20"/>
              <w:rPr>
                <w:sz w:val="24"/>
                <w:szCs w:val="24"/>
                <w:lang w:val="ro-RO"/>
              </w:rPr>
            </w:pPr>
          </w:p>
          <w:p w14:paraId="1151F882" w14:textId="10B759AA" w:rsidR="00FB1361" w:rsidRPr="004342DE" w:rsidRDefault="00FB1361" w:rsidP="00597BF3">
            <w:pPr>
              <w:pStyle w:val="BodyText"/>
              <w:tabs>
                <w:tab w:val="left" w:pos="631"/>
              </w:tabs>
              <w:spacing w:before="0" w:line="240" w:lineRule="auto"/>
              <w:ind w:right="20"/>
              <w:rPr>
                <w:sz w:val="24"/>
                <w:szCs w:val="24"/>
                <w:lang w:val="ro-RO"/>
              </w:rPr>
            </w:pPr>
          </w:p>
          <w:p w14:paraId="64F77857" w14:textId="148B1D39" w:rsidR="00FB1361" w:rsidRPr="004342DE" w:rsidRDefault="00FB1361" w:rsidP="00597BF3">
            <w:pPr>
              <w:pStyle w:val="BodyText"/>
              <w:tabs>
                <w:tab w:val="left" w:pos="631"/>
              </w:tabs>
              <w:spacing w:before="0" w:line="240" w:lineRule="auto"/>
              <w:ind w:right="20"/>
              <w:rPr>
                <w:sz w:val="24"/>
                <w:szCs w:val="24"/>
                <w:lang w:val="ro-RO"/>
              </w:rPr>
            </w:pPr>
          </w:p>
          <w:p w14:paraId="37ECC4A3" w14:textId="77777777" w:rsidR="00FB1361" w:rsidRPr="004342DE" w:rsidRDefault="00FB1361" w:rsidP="00597BF3">
            <w:pPr>
              <w:pStyle w:val="BodyText"/>
              <w:tabs>
                <w:tab w:val="left" w:pos="631"/>
              </w:tabs>
              <w:spacing w:before="0" w:line="240" w:lineRule="auto"/>
              <w:ind w:right="20"/>
              <w:rPr>
                <w:sz w:val="24"/>
                <w:szCs w:val="24"/>
                <w:lang w:val="ro-RO"/>
              </w:rPr>
            </w:pPr>
          </w:p>
          <w:p w14:paraId="3E5CB8FA" w14:textId="19573341" w:rsidR="00FB1361" w:rsidRDefault="00FB1361" w:rsidP="00597BF3">
            <w:pPr>
              <w:pStyle w:val="BodyText"/>
              <w:tabs>
                <w:tab w:val="left" w:pos="631"/>
              </w:tabs>
              <w:spacing w:before="0" w:line="240" w:lineRule="auto"/>
              <w:ind w:right="20"/>
              <w:rPr>
                <w:sz w:val="24"/>
                <w:szCs w:val="24"/>
                <w:lang w:val="ro-RO"/>
              </w:rPr>
            </w:pPr>
            <w:r w:rsidRPr="004342DE">
              <w:rPr>
                <w:sz w:val="24"/>
                <w:szCs w:val="24"/>
                <w:lang w:val="ro-RO"/>
              </w:rPr>
              <w:br/>
            </w:r>
          </w:p>
          <w:p w14:paraId="7CB99261" w14:textId="77777777" w:rsidR="004342DE" w:rsidRPr="004342DE" w:rsidRDefault="004342DE" w:rsidP="00597BF3">
            <w:pPr>
              <w:pStyle w:val="BodyText"/>
              <w:tabs>
                <w:tab w:val="left" w:pos="631"/>
              </w:tabs>
              <w:spacing w:before="0" w:line="240" w:lineRule="auto"/>
              <w:ind w:right="20"/>
              <w:rPr>
                <w:sz w:val="24"/>
                <w:szCs w:val="24"/>
                <w:lang w:val="ro-RO"/>
              </w:rPr>
            </w:pPr>
          </w:p>
          <w:p w14:paraId="415603EE" w14:textId="77777777" w:rsidR="007D6133" w:rsidRPr="004342DE" w:rsidRDefault="007D6133" w:rsidP="00597BF3">
            <w:pPr>
              <w:pStyle w:val="BodyText"/>
              <w:tabs>
                <w:tab w:val="left" w:pos="631"/>
              </w:tabs>
              <w:spacing w:before="0" w:line="240" w:lineRule="auto"/>
              <w:ind w:right="20"/>
              <w:rPr>
                <w:sz w:val="24"/>
                <w:szCs w:val="24"/>
                <w:lang w:val="ro-RO"/>
              </w:rPr>
            </w:pPr>
          </w:p>
          <w:p w14:paraId="2C4C7A5B" w14:textId="668BA610" w:rsidR="00597BF3" w:rsidRPr="004342DE" w:rsidRDefault="00D77EFA" w:rsidP="00597BF3">
            <w:pPr>
              <w:pStyle w:val="BodyText"/>
              <w:tabs>
                <w:tab w:val="left" w:pos="631"/>
              </w:tabs>
              <w:spacing w:before="0" w:line="240" w:lineRule="auto"/>
              <w:ind w:right="20"/>
              <w:rPr>
                <w:sz w:val="24"/>
                <w:szCs w:val="24"/>
                <w:lang w:val="ro-RO"/>
              </w:rPr>
            </w:pPr>
            <w:r w:rsidRPr="004342DE">
              <w:rPr>
                <w:sz w:val="24"/>
                <w:szCs w:val="24"/>
                <w:lang w:val="ro-RO"/>
              </w:rPr>
              <w:t xml:space="preserve">"68)   </w:t>
            </w:r>
            <w:proofErr w:type="spellStart"/>
            <w:r w:rsidRPr="004342DE">
              <w:rPr>
                <w:sz w:val="24"/>
                <w:szCs w:val="24"/>
                <w:lang w:val="ro-RO"/>
              </w:rPr>
              <w:t>nemontarea</w:t>
            </w:r>
            <w:proofErr w:type="spellEnd"/>
            <w:r w:rsidRPr="004342DE">
              <w:rPr>
                <w:sz w:val="24"/>
                <w:szCs w:val="24"/>
                <w:lang w:val="ro-RO"/>
              </w:rPr>
              <w:t xml:space="preserve"> de pan</w:t>
            </w:r>
            <w:r w:rsidR="00597BF3" w:rsidRPr="004342DE">
              <w:rPr>
                <w:sz w:val="24"/>
                <w:szCs w:val="24"/>
                <w:lang w:val="ro-RO"/>
              </w:rPr>
              <w:t xml:space="preserve">ouri de avertizare, precum şi  neîmprejmuirea zonei lucrărilor prevăzute la art.48 alin.(l)  </w:t>
            </w:r>
            <w:proofErr w:type="spellStart"/>
            <w:r w:rsidR="00597BF3" w:rsidRPr="004342DE">
              <w:rPr>
                <w:sz w:val="24"/>
                <w:szCs w:val="24"/>
                <w:lang w:val="ro-RO"/>
              </w:rPr>
              <w:t>lit.f</w:t>
            </w:r>
            <w:proofErr w:type="spellEnd"/>
            <w:r w:rsidR="00597BF3" w:rsidRPr="004342DE">
              <w:rPr>
                <w:sz w:val="24"/>
                <w:szCs w:val="24"/>
                <w:lang w:val="ro-RO"/>
              </w:rPr>
              <w:t>) de către persoanele fizice şi/sau juridice care efectuează respectivele lucrări;</w:t>
            </w:r>
          </w:p>
          <w:p w14:paraId="5C1FB5EB" w14:textId="2D78BA98" w:rsidR="00BB3B5F" w:rsidRPr="004342DE" w:rsidRDefault="00597BF3" w:rsidP="00597BF3">
            <w:pPr>
              <w:pStyle w:val="BodyText"/>
              <w:tabs>
                <w:tab w:val="left" w:pos="631"/>
              </w:tabs>
              <w:spacing w:before="0" w:line="240" w:lineRule="auto"/>
              <w:ind w:right="20"/>
              <w:rPr>
                <w:sz w:val="24"/>
                <w:szCs w:val="24"/>
                <w:lang w:val="ro-RO"/>
              </w:rPr>
            </w:pPr>
            <w:r w:rsidRPr="004342DE">
              <w:rPr>
                <w:sz w:val="24"/>
                <w:szCs w:val="24"/>
                <w:lang w:val="ro-RO"/>
              </w:rPr>
              <w:t>69)  nesupravegherea  permanentă,  prin  mijloace  audio-video</w:t>
            </w:r>
            <w:r w:rsidRPr="004342DE">
              <w:rPr>
                <w:sz w:val="24"/>
                <w:szCs w:val="24"/>
                <w:lang w:val="ro-RO"/>
              </w:rPr>
              <w:tab/>
              <w:t xml:space="preserve">şi/sau </w:t>
            </w:r>
            <w:r w:rsidR="00177308" w:rsidRPr="004342DE">
              <w:rPr>
                <w:sz w:val="24"/>
                <w:szCs w:val="24"/>
                <w:lang w:val="ro-RO"/>
              </w:rPr>
              <w:t xml:space="preserve">  </w:t>
            </w:r>
            <w:r w:rsidR="00177308" w:rsidRPr="004342DE">
              <w:rPr>
                <w:b/>
                <w:sz w:val="24"/>
                <w:szCs w:val="24"/>
                <w:lang w:val="ro-RO"/>
              </w:rPr>
              <w:t>pa</w:t>
            </w:r>
            <w:r w:rsidR="00BB3B5F" w:rsidRPr="004342DE">
              <w:rPr>
                <w:b/>
                <w:sz w:val="24"/>
                <w:szCs w:val="24"/>
                <w:lang w:val="ro-RO"/>
              </w:rPr>
              <w:t>u</w:t>
            </w:r>
            <w:r w:rsidRPr="004342DE">
              <w:rPr>
                <w:b/>
                <w:sz w:val="24"/>
                <w:szCs w:val="24"/>
                <w:lang w:val="ro-RO"/>
              </w:rPr>
              <w:t>ză</w:t>
            </w:r>
            <w:r w:rsidRPr="004342DE">
              <w:rPr>
                <w:sz w:val="24"/>
                <w:szCs w:val="24"/>
                <w:lang w:val="ro-RO"/>
              </w:rPr>
              <w:t>,</w:t>
            </w:r>
            <w:r w:rsidRPr="004342DE">
              <w:rPr>
                <w:sz w:val="24"/>
                <w:szCs w:val="24"/>
                <w:lang w:val="ro-RO"/>
              </w:rPr>
              <w:tab/>
              <w:t>a  lucrărilor</w:t>
            </w:r>
            <w:r w:rsidRPr="004342DE">
              <w:rPr>
                <w:sz w:val="24"/>
                <w:szCs w:val="24"/>
                <w:lang w:val="ro-RO"/>
              </w:rPr>
              <w:tab/>
              <w:t xml:space="preserve">prevăzute  </w:t>
            </w:r>
            <w:r w:rsidR="00E21313" w:rsidRPr="004342DE">
              <w:rPr>
                <w:sz w:val="24"/>
                <w:szCs w:val="24"/>
                <w:lang w:val="ro-RO"/>
              </w:rPr>
              <w:t>l</w:t>
            </w:r>
            <w:r w:rsidRPr="004342DE">
              <w:rPr>
                <w:sz w:val="24"/>
                <w:szCs w:val="24"/>
                <w:lang w:val="ro-RO"/>
              </w:rPr>
              <w:t>a</w:t>
            </w:r>
            <w:r w:rsidRPr="004342DE">
              <w:rPr>
                <w:sz w:val="24"/>
                <w:szCs w:val="24"/>
                <w:lang w:val="ro-RO"/>
              </w:rPr>
              <w:tab/>
              <w:t xml:space="preserve">art.48 alin.(l) </w:t>
            </w:r>
            <w:proofErr w:type="spellStart"/>
            <w:r w:rsidRPr="004342DE">
              <w:rPr>
                <w:sz w:val="24"/>
                <w:szCs w:val="24"/>
                <w:lang w:val="ro-RO"/>
              </w:rPr>
              <w:t>lit.f</w:t>
            </w:r>
            <w:proofErr w:type="spellEnd"/>
            <w:r w:rsidRPr="004342DE">
              <w:rPr>
                <w:sz w:val="24"/>
                <w:szCs w:val="24"/>
                <w:lang w:val="ro-RO"/>
              </w:rPr>
              <w:t xml:space="preserve">) </w:t>
            </w:r>
            <w:r w:rsidRPr="004342DE">
              <w:rPr>
                <w:sz w:val="24"/>
                <w:szCs w:val="24"/>
                <w:lang w:val="ro-RO"/>
              </w:rPr>
              <w:tab/>
              <w:t>de  către  proprietarii, administratorii sau beneficiarii acestora;</w:t>
            </w:r>
          </w:p>
          <w:p w14:paraId="3E2BCEFC" w14:textId="77777777" w:rsidR="00597BF3" w:rsidRPr="004342DE" w:rsidRDefault="00597BF3" w:rsidP="00597BF3">
            <w:pPr>
              <w:pStyle w:val="BodyText"/>
              <w:shd w:val="clear" w:color="auto" w:fill="auto"/>
              <w:tabs>
                <w:tab w:val="left" w:pos="631"/>
              </w:tabs>
              <w:spacing w:before="0" w:after="0" w:line="240" w:lineRule="auto"/>
              <w:ind w:right="20"/>
              <w:rPr>
                <w:sz w:val="24"/>
                <w:szCs w:val="24"/>
                <w:lang w:val="ro-RO"/>
              </w:rPr>
            </w:pPr>
            <w:r w:rsidRPr="004342DE">
              <w:rPr>
                <w:sz w:val="24"/>
                <w:szCs w:val="24"/>
                <w:lang w:val="ro-RO"/>
              </w:rPr>
              <w:t xml:space="preserve">70) nesemnalizarea  corespunzătoare  a  faptului  că  există  riscul modificării adâncimii apei în timpul şi ulterior lucrărilor prevăzute la art.48 alin.(l) </w:t>
            </w:r>
            <w:proofErr w:type="spellStart"/>
            <w:r w:rsidRPr="004342DE">
              <w:rPr>
                <w:sz w:val="24"/>
                <w:szCs w:val="24"/>
                <w:lang w:val="ro-RO"/>
              </w:rPr>
              <w:t>lit.f</w:t>
            </w:r>
            <w:proofErr w:type="spellEnd"/>
            <w:r w:rsidRPr="004342DE">
              <w:rPr>
                <w:sz w:val="24"/>
                <w:szCs w:val="24"/>
                <w:lang w:val="ro-RO"/>
              </w:rPr>
              <w:t>) de către persoanele fizice şi/sau juridice care efectuează respectivele lucrări."</w:t>
            </w:r>
          </w:p>
          <w:p w14:paraId="26129357" w14:textId="47E1D817" w:rsidR="007B3E07" w:rsidRPr="004342DE" w:rsidRDefault="007B3E07" w:rsidP="00597BF3">
            <w:pPr>
              <w:pStyle w:val="BodyText"/>
              <w:shd w:val="clear" w:color="auto" w:fill="auto"/>
              <w:tabs>
                <w:tab w:val="left" w:pos="631"/>
              </w:tabs>
              <w:spacing w:before="0" w:after="0" w:line="240" w:lineRule="auto"/>
              <w:ind w:right="20"/>
              <w:rPr>
                <w:sz w:val="24"/>
                <w:szCs w:val="24"/>
                <w:lang w:val="ro-RO"/>
              </w:rPr>
            </w:pPr>
          </w:p>
        </w:tc>
        <w:tc>
          <w:tcPr>
            <w:tcW w:w="3960" w:type="dxa"/>
          </w:tcPr>
          <w:p w14:paraId="1FDB2E65" w14:textId="2BDA9CAE" w:rsidR="00BB3B5F" w:rsidRPr="004342DE" w:rsidRDefault="004342DE" w:rsidP="00BB3B5F">
            <w:pPr>
              <w:pStyle w:val="BodyText"/>
              <w:tabs>
                <w:tab w:val="left" w:pos="631"/>
              </w:tabs>
              <w:spacing w:before="0" w:line="240" w:lineRule="auto"/>
              <w:ind w:right="20"/>
              <w:rPr>
                <w:sz w:val="24"/>
                <w:szCs w:val="24"/>
                <w:lang w:val="ro-RO"/>
              </w:rPr>
            </w:pPr>
            <w:r w:rsidRPr="004342DE">
              <w:rPr>
                <w:sz w:val="24"/>
                <w:szCs w:val="24"/>
                <w:lang w:val="ro-RO"/>
              </w:rPr>
              <w:lastRenderedPageBreak/>
              <w:t>1.   La   articolul  87,   după   punctul 67</w:t>
            </w:r>
            <w:r w:rsidRPr="00B37157">
              <w:rPr>
                <w:sz w:val="24"/>
                <w:szCs w:val="24"/>
                <w:lang w:val="ro-RO"/>
              </w:rPr>
              <w:t>)   se   introduc  trei noi puncte, pct.68)-70),</w:t>
            </w:r>
            <w:r w:rsidRPr="004342DE">
              <w:rPr>
                <w:sz w:val="24"/>
                <w:szCs w:val="24"/>
                <w:lang w:val="ro-RO"/>
              </w:rPr>
              <w:t xml:space="preserve"> cu următorul cuprins:</w:t>
            </w:r>
          </w:p>
          <w:p w14:paraId="368FA4E5" w14:textId="77777777" w:rsidR="00BB3B5F" w:rsidRPr="004342DE" w:rsidRDefault="00BB3B5F" w:rsidP="00BB3B5F">
            <w:pPr>
              <w:pStyle w:val="BodyText"/>
              <w:tabs>
                <w:tab w:val="left" w:pos="631"/>
              </w:tabs>
              <w:spacing w:before="0" w:line="240" w:lineRule="auto"/>
              <w:ind w:right="20"/>
              <w:rPr>
                <w:sz w:val="24"/>
                <w:szCs w:val="24"/>
                <w:lang w:val="ro-RO"/>
              </w:rPr>
            </w:pPr>
          </w:p>
          <w:p w14:paraId="3FB5B49E" w14:textId="77777777" w:rsidR="00BB3B5F" w:rsidRPr="004342DE" w:rsidRDefault="00BB3B5F" w:rsidP="00BB3B5F">
            <w:pPr>
              <w:pStyle w:val="BodyText"/>
              <w:tabs>
                <w:tab w:val="left" w:pos="631"/>
              </w:tabs>
              <w:spacing w:before="0" w:line="240" w:lineRule="auto"/>
              <w:ind w:right="20"/>
              <w:rPr>
                <w:sz w:val="24"/>
                <w:szCs w:val="24"/>
                <w:lang w:val="ro-RO"/>
              </w:rPr>
            </w:pPr>
          </w:p>
          <w:p w14:paraId="38DED98E" w14:textId="77777777" w:rsidR="00BB3B5F" w:rsidRPr="004342DE" w:rsidRDefault="00BB3B5F" w:rsidP="00BB3B5F">
            <w:pPr>
              <w:pStyle w:val="BodyText"/>
              <w:tabs>
                <w:tab w:val="left" w:pos="631"/>
              </w:tabs>
              <w:spacing w:before="0" w:line="240" w:lineRule="auto"/>
              <w:ind w:right="20"/>
              <w:rPr>
                <w:sz w:val="24"/>
                <w:szCs w:val="24"/>
                <w:lang w:val="ro-RO"/>
              </w:rPr>
            </w:pPr>
          </w:p>
          <w:p w14:paraId="584CF35A" w14:textId="77777777" w:rsidR="00BB3B5F" w:rsidRPr="004342DE" w:rsidRDefault="00BB3B5F" w:rsidP="00BB3B5F">
            <w:pPr>
              <w:pStyle w:val="BodyText"/>
              <w:tabs>
                <w:tab w:val="left" w:pos="631"/>
              </w:tabs>
              <w:spacing w:before="0" w:line="240" w:lineRule="auto"/>
              <w:ind w:right="20"/>
              <w:rPr>
                <w:sz w:val="24"/>
                <w:szCs w:val="24"/>
                <w:lang w:val="ro-RO"/>
              </w:rPr>
            </w:pPr>
          </w:p>
          <w:p w14:paraId="1B20AA93" w14:textId="77777777" w:rsidR="00BB3B5F" w:rsidRPr="004342DE" w:rsidRDefault="00BB3B5F" w:rsidP="00BB3B5F">
            <w:pPr>
              <w:pStyle w:val="BodyText"/>
              <w:tabs>
                <w:tab w:val="left" w:pos="631"/>
              </w:tabs>
              <w:spacing w:before="0" w:line="240" w:lineRule="auto"/>
              <w:ind w:right="20"/>
              <w:rPr>
                <w:sz w:val="24"/>
                <w:szCs w:val="24"/>
                <w:lang w:val="ro-RO"/>
              </w:rPr>
            </w:pPr>
          </w:p>
          <w:p w14:paraId="4F3C8BF0" w14:textId="77777777" w:rsidR="00BB3B5F" w:rsidRDefault="00BB3B5F" w:rsidP="00BB3B5F">
            <w:pPr>
              <w:pStyle w:val="BodyText"/>
              <w:tabs>
                <w:tab w:val="left" w:pos="631"/>
              </w:tabs>
              <w:spacing w:before="0" w:line="240" w:lineRule="auto"/>
              <w:ind w:right="20"/>
              <w:rPr>
                <w:sz w:val="24"/>
                <w:szCs w:val="24"/>
                <w:lang w:val="ro-RO"/>
              </w:rPr>
            </w:pPr>
          </w:p>
          <w:p w14:paraId="763184E7" w14:textId="77777777" w:rsidR="004342DE" w:rsidRDefault="004342DE" w:rsidP="00BB3B5F">
            <w:pPr>
              <w:pStyle w:val="BodyText"/>
              <w:tabs>
                <w:tab w:val="left" w:pos="631"/>
              </w:tabs>
              <w:spacing w:before="0" w:line="240" w:lineRule="auto"/>
              <w:ind w:right="20"/>
              <w:rPr>
                <w:sz w:val="24"/>
                <w:szCs w:val="24"/>
                <w:lang w:val="ro-RO"/>
              </w:rPr>
            </w:pPr>
          </w:p>
          <w:p w14:paraId="64C480E3" w14:textId="77777777" w:rsidR="004342DE" w:rsidRDefault="004342DE" w:rsidP="00BB3B5F">
            <w:pPr>
              <w:pStyle w:val="BodyText"/>
              <w:tabs>
                <w:tab w:val="left" w:pos="631"/>
              </w:tabs>
              <w:spacing w:before="0" w:line="240" w:lineRule="auto"/>
              <w:ind w:right="20"/>
              <w:rPr>
                <w:sz w:val="24"/>
                <w:szCs w:val="24"/>
                <w:lang w:val="ro-RO"/>
              </w:rPr>
            </w:pPr>
          </w:p>
          <w:p w14:paraId="5AACDA8E" w14:textId="77777777" w:rsidR="00BB3B5F" w:rsidRPr="004342DE" w:rsidRDefault="00BB3B5F" w:rsidP="00BB3B5F">
            <w:pPr>
              <w:pStyle w:val="BodyText"/>
              <w:tabs>
                <w:tab w:val="left" w:pos="631"/>
              </w:tabs>
              <w:spacing w:before="0" w:line="240" w:lineRule="auto"/>
              <w:ind w:right="20"/>
              <w:rPr>
                <w:sz w:val="24"/>
                <w:szCs w:val="24"/>
                <w:lang w:val="ro-RO"/>
              </w:rPr>
            </w:pPr>
          </w:p>
          <w:p w14:paraId="34496CC0" w14:textId="14D21FEE" w:rsidR="00BB3B5F" w:rsidRPr="004342DE" w:rsidRDefault="00BB3B5F" w:rsidP="00BB3B5F">
            <w:pPr>
              <w:pStyle w:val="BodyText"/>
              <w:tabs>
                <w:tab w:val="left" w:pos="631"/>
              </w:tabs>
              <w:spacing w:before="0" w:line="240" w:lineRule="auto"/>
              <w:ind w:right="20"/>
              <w:rPr>
                <w:sz w:val="24"/>
                <w:szCs w:val="24"/>
                <w:lang w:val="ro-RO"/>
              </w:rPr>
            </w:pPr>
            <w:r w:rsidRPr="004342DE">
              <w:rPr>
                <w:sz w:val="24"/>
                <w:szCs w:val="24"/>
                <w:lang w:val="ro-RO"/>
              </w:rPr>
              <w:t xml:space="preserve">Nemodificat </w:t>
            </w:r>
          </w:p>
          <w:p w14:paraId="356EAF38" w14:textId="77777777" w:rsidR="00BB3B5F" w:rsidRDefault="00BB3B5F" w:rsidP="00BB3B5F">
            <w:pPr>
              <w:pStyle w:val="BodyText"/>
              <w:tabs>
                <w:tab w:val="left" w:pos="631"/>
              </w:tabs>
              <w:spacing w:before="0" w:line="240" w:lineRule="auto"/>
              <w:ind w:right="20"/>
              <w:rPr>
                <w:sz w:val="24"/>
                <w:szCs w:val="24"/>
                <w:lang w:val="ro-RO"/>
              </w:rPr>
            </w:pPr>
          </w:p>
          <w:p w14:paraId="188D4950" w14:textId="77777777" w:rsidR="00B37157" w:rsidRPr="004342DE" w:rsidRDefault="00B37157" w:rsidP="00BB3B5F">
            <w:pPr>
              <w:pStyle w:val="BodyText"/>
              <w:tabs>
                <w:tab w:val="left" w:pos="631"/>
              </w:tabs>
              <w:spacing w:before="0" w:line="240" w:lineRule="auto"/>
              <w:ind w:right="20"/>
              <w:rPr>
                <w:sz w:val="24"/>
                <w:szCs w:val="24"/>
                <w:lang w:val="ro-RO"/>
              </w:rPr>
            </w:pPr>
          </w:p>
          <w:p w14:paraId="520B0864" w14:textId="45C4E457" w:rsidR="00BB3B5F" w:rsidRPr="004342DE" w:rsidRDefault="00BB3B5F" w:rsidP="00BB3B5F">
            <w:pPr>
              <w:pStyle w:val="BodyText"/>
              <w:tabs>
                <w:tab w:val="left" w:pos="631"/>
              </w:tabs>
              <w:spacing w:before="0" w:line="240" w:lineRule="auto"/>
              <w:ind w:right="20"/>
              <w:rPr>
                <w:sz w:val="24"/>
                <w:szCs w:val="24"/>
                <w:lang w:val="ro-RO"/>
              </w:rPr>
            </w:pPr>
            <w:r w:rsidRPr="004342DE">
              <w:rPr>
                <w:sz w:val="24"/>
                <w:szCs w:val="24"/>
                <w:lang w:val="ro-RO"/>
              </w:rPr>
              <w:t>69) nesupravegherea  permanentă,  prin  mijloace  audio-video</w:t>
            </w:r>
            <w:r w:rsidRPr="004342DE">
              <w:rPr>
                <w:sz w:val="24"/>
                <w:szCs w:val="24"/>
                <w:lang w:val="ro-RO"/>
              </w:rPr>
              <w:tab/>
              <w:t xml:space="preserve">şi/sau   </w:t>
            </w:r>
            <w:r w:rsidRPr="004342DE">
              <w:rPr>
                <w:b/>
                <w:sz w:val="24"/>
                <w:szCs w:val="24"/>
                <w:lang w:val="ro-RO"/>
              </w:rPr>
              <w:t>pază</w:t>
            </w:r>
            <w:r w:rsidRPr="004342DE">
              <w:rPr>
                <w:sz w:val="24"/>
                <w:szCs w:val="24"/>
                <w:lang w:val="ro-RO"/>
              </w:rPr>
              <w:t>,</w:t>
            </w:r>
            <w:r w:rsidRPr="004342DE">
              <w:rPr>
                <w:sz w:val="24"/>
                <w:szCs w:val="24"/>
                <w:lang w:val="ro-RO"/>
              </w:rPr>
              <w:tab/>
              <w:t>a  lucrărilor</w:t>
            </w:r>
            <w:r w:rsidRPr="004342DE">
              <w:rPr>
                <w:sz w:val="24"/>
                <w:szCs w:val="24"/>
                <w:lang w:val="ro-RO"/>
              </w:rPr>
              <w:tab/>
              <w:t>prevăzute  l</w:t>
            </w:r>
            <w:r w:rsidR="004342DE">
              <w:rPr>
                <w:sz w:val="24"/>
                <w:szCs w:val="24"/>
                <w:lang w:val="ro-RO"/>
              </w:rPr>
              <w:t xml:space="preserve">a </w:t>
            </w:r>
            <w:r w:rsidRPr="004342DE">
              <w:rPr>
                <w:sz w:val="24"/>
                <w:szCs w:val="24"/>
                <w:lang w:val="ro-RO"/>
              </w:rPr>
              <w:t xml:space="preserve">art.48 alin.(l) </w:t>
            </w:r>
            <w:proofErr w:type="spellStart"/>
            <w:r w:rsidRPr="004342DE">
              <w:rPr>
                <w:sz w:val="24"/>
                <w:szCs w:val="24"/>
                <w:lang w:val="ro-RO"/>
              </w:rPr>
              <w:t>lit.f</w:t>
            </w:r>
            <w:proofErr w:type="spellEnd"/>
            <w:r w:rsidRPr="004342DE">
              <w:rPr>
                <w:sz w:val="24"/>
                <w:szCs w:val="24"/>
                <w:lang w:val="ro-RO"/>
              </w:rPr>
              <w:t xml:space="preserve">) </w:t>
            </w:r>
            <w:r w:rsidRPr="004342DE">
              <w:rPr>
                <w:sz w:val="24"/>
                <w:szCs w:val="24"/>
                <w:lang w:val="ro-RO"/>
              </w:rPr>
              <w:tab/>
              <w:t>de  către  proprietarii, administratorii sau beneficiarii acestora;</w:t>
            </w:r>
          </w:p>
          <w:p w14:paraId="31AB261B" w14:textId="325590CC" w:rsidR="00D975B9" w:rsidRPr="004342DE" w:rsidRDefault="00D975B9" w:rsidP="00597BF3">
            <w:pPr>
              <w:jc w:val="both"/>
              <w:rPr>
                <w:b/>
              </w:rPr>
            </w:pPr>
          </w:p>
          <w:p w14:paraId="190F55FE" w14:textId="77777777" w:rsidR="00D975B9" w:rsidRPr="004342DE" w:rsidRDefault="00D975B9" w:rsidP="00D975B9"/>
          <w:p w14:paraId="17A0B223" w14:textId="7C62B4C8" w:rsidR="00D975B9" w:rsidRPr="004342DE" w:rsidRDefault="00D975B9" w:rsidP="00D975B9"/>
          <w:p w14:paraId="71BE4FBE" w14:textId="60DB7ED1" w:rsidR="00597BF3" w:rsidRPr="004342DE" w:rsidRDefault="00D975B9" w:rsidP="00D975B9">
            <w:r w:rsidRPr="004342DE">
              <w:t xml:space="preserve">Nemodificat </w:t>
            </w:r>
          </w:p>
        </w:tc>
        <w:tc>
          <w:tcPr>
            <w:tcW w:w="1805" w:type="dxa"/>
          </w:tcPr>
          <w:p w14:paraId="0DE1A7D0" w14:textId="77777777" w:rsidR="00597BF3" w:rsidRPr="004342DE" w:rsidRDefault="00597BF3" w:rsidP="00597BF3">
            <w:pPr>
              <w:jc w:val="both"/>
              <w:rPr>
                <w:b/>
              </w:rPr>
            </w:pPr>
          </w:p>
        </w:tc>
      </w:tr>
      <w:tr w:rsidR="00597BF3" w:rsidRPr="004342DE" w14:paraId="3038469E" w14:textId="77777777" w:rsidTr="004342DE">
        <w:tc>
          <w:tcPr>
            <w:tcW w:w="648" w:type="dxa"/>
          </w:tcPr>
          <w:p w14:paraId="08041B2C" w14:textId="77777777" w:rsidR="00597BF3" w:rsidRPr="004342DE" w:rsidRDefault="00597BF3" w:rsidP="00597BF3">
            <w:pPr>
              <w:pStyle w:val="Listparagraf1"/>
              <w:numPr>
                <w:ilvl w:val="0"/>
                <w:numId w:val="1"/>
              </w:numPr>
              <w:tabs>
                <w:tab w:val="left" w:pos="2130"/>
              </w:tabs>
              <w:spacing w:after="0" w:line="240" w:lineRule="auto"/>
              <w:rPr>
                <w:rFonts w:ascii="Times New Roman" w:hAnsi="Times New Roman" w:cs="Times New Roman"/>
                <w:b/>
                <w:bCs/>
                <w:sz w:val="24"/>
                <w:szCs w:val="24"/>
              </w:rPr>
            </w:pPr>
          </w:p>
        </w:tc>
        <w:tc>
          <w:tcPr>
            <w:tcW w:w="3600" w:type="dxa"/>
          </w:tcPr>
          <w:p w14:paraId="6E33647F" w14:textId="77777777" w:rsidR="00DD55F6" w:rsidRPr="004342DE" w:rsidRDefault="00DD55F6" w:rsidP="00DD55F6">
            <w:pPr>
              <w:pStyle w:val="Heading30"/>
              <w:keepNext/>
              <w:keepLines/>
              <w:shd w:val="clear" w:color="auto" w:fill="auto"/>
              <w:tabs>
                <w:tab w:val="left" w:pos="1025"/>
              </w:tabs>
              <w:spacing w:before="0" w:after="0" w:line="240" w:lineRule="auto"/>
              <w:jc w:val="both"/>
              <w:rPr>
                <w:rStyle w:val="Heading3"/>
                <w:sz w:val="24"/>
                <w:szCs w:val="24"/>
                <w:lang w:val="ro-RO" w:eastAsia="ro-RO"/>
              </w:rPr>
            </w:pPr>
            <w:r w:rsidRPr="004342DE">
              <w:rPr>
                <w:rStyle w:val="Heading3"/>
                <w:sz w:val="24"/>
                <w:szCs w:val="24"/>
                <w:lang w:val="ro-RO" w:eastAsia="ro-RO"/>
              </w:rPr>
              <w:t xml:space="preserve">Art. 88 (1) Contravenţiile prevăzute la art. 87, săvârşite de persoanele fizice şi juridice, </w:t>
            </w:r>
            <w:r w:rsidRPr="004342DE">
              <w:rPr>
                <w:rStyle w:val="Heading3"/>
                <w:sz w:val="24"/>
                <w:szCs w:val="24"/>
                <w:lang w:val="ro-RO" w:eastAsia="ro-RO"/>
              </w:rPr>
              <w:lastRenderedPageBreak/>
              <w:t>se sancţionează după cum urmează:</w:t>
            </w:r>
          </w:p>
          <w:p w14:paraId="492BB203" w14:textId="77777777" w:rsidR="00DD55F6" w:rsidRPr="004342DE" w:rsidRDefault="00DD55F6" w:rsidP="00DD55F6">
            <w:pPr>
              <w:pStyle w:val="Heading30"/>
              <w:keepNext/>
              <w:keepLines/>
              <w:shd w:val="clear" w:color="auto" w:fill="auto"/>
              <w:tabs>
                <w:tab w:val="left" w:pos="1025"/>
              </w:tabs>
              <w:spacing w:before="0" w:after="0" w:line="240" w:lineRule="auto"/>
              <w:jc w:val="both"/>
              <w:rPr>
                <w:rStyle w:val="Heading3"/>
                <w:sz w:val="24"/>
                <w:szCs w:val="24"/>
                <w:lang w:val="ro-RO" w:eastAsia="ro-RO"/>
              </w:rPr>
            </w:pPr>
          </w:p>
          <w:p w14:paraId="1D26995E" w14:textId="373C9A16" w:rsidR="00DD55F6" w:rsidRPr="004342DE" w:rsidRDefault="00DD55F6" w:rsidP="00DD55F6">
            <w:pPr>
              <w:pStyle w:val="Heading30"/>
              <w:keepNext/>
              <w:keepLines/>
              <w:shd w:val="clear" w:color="auto" w:fill="auto"/>
              <w:tabs>
                <w:tab w:val="left" w:pos="1025"/>
              </w:tabs>
              <w:spacing w:before="0" w:after="0" w:line="240" w:lineRule="auto"/>
              <w:jc w:val="both"/>
              <w:rPr>
                <w:rStyle w:val="Heading3"/>
                <w:sz w:val="24"/>
                <w:szCs w:val="24"/>
                <w:lang w:val="ro-RO" w:eastAsia="ro-RO"/>
              </w:rPr>
            </w:pPr>
            <w:r w:rsidRPr="004342DE">
              <w:rPr>
                <w:rStyle w:val="Heading3"/>
                <w:sz w:val="24"/>
                <w:szCs w:val="24"/>
                <w:lang w:val="ro-RO" w:eastAsia="ro-RO"/>
              </w:rPr>
              <w:t>a)cu amendă de la 75.000 lei la 80.000 lei, pentru persoane juridice, şi cu amendă de la 25.000 lei la 30.000 lei, pentru persoane fizice, faptele prevăzute la art. 87 pct. 5), 6), 9), 11)-18), 21)-23), 28), 30), 34), 35), 52), 54), 56) şi 58)-66);</w:t>
            </w:r>
          </w:p>
          <w:p w14:paraId="2AF0040D" w14:textId="77777777" w:rsidR="00DD55F6" w:rsidRPr="004342DE" w:rsidRDefault="00DD55F6" w:rsidP="00DD55F6">
            <w:pPr>
              <w:pStyle w:val="Heading30"/>
              <w:keepNext/>
              <w:keepLines/>
              <w:shd w:val="clear" w:color="auto" w:fill="auto"/>
              <w:tabs>
                <w:tab w:val="left" w:pos="1025"/>
              </w:tabs>
              <w:spacing w:before="0" w:after="0" w:line="240" w:lineRule="auto"/>
              <w:jc w:val="both"/>
              <w:rPr>
                <w:rStyle w:val="Heading3"/>
                <w:sz w:val="24"/>
                <w:szCs w:val="24"/>
                <w:lang w:val="ro-RO" w:eastAsia="ro-RO"/>
              </w:rPr>
            </w:pPr>
          </w:p>
          <w:p w14:paraId="4D489BD5" w14:textId="77777777" w:rsidR="00DD55F6" w:rsidRPr="004342DE" w:rsidRDefault="00DD55F6" w:rsidP="00DD55F6">
            <w:pPr>
              <w:pStyle w:val="Heading30"/>
              <w:keepNext/>
              <w:keepLines/>
              <w:shd w:val="clear" w:color="auto" w:fill="auto"/>
              <w:tabs>
                <w:tab w:val="left" w:pos="1025"/>
              </w:tabs>
              <w:spacing w:before="0" w:after="0" w:line="240" w:lineRule="auto"/>
              <w:jc w:val="both"/>
              <w:rPr>
                <w:rStyle w:val="Heading3"/>
                <w:sz w:val="24"/>
                <w:szCs w:val="24"/>
                <w:lang w:val="ro-RO" w:eastAsia="ro-RO"/>
              </w:rPr>
            </w:pPr>
            <w:r w:rsidRPr="004342DE">
              <w:rPr>
                <w:rStyle w:val="Heading3"/>
                <w:sz w:val="24"/>
                <w:szCs w:val="24"/>
                <w:lang w:val="ro-RO" w:eastAsia="ro-RO"/>
              </w:rPr>
              <w:t>b)cu amendă de la 35.000 lei la 40.000 lei, pentru persoane juridice, şi cu amendă de la 10.000 lei la 15.000 lei, pentru persoane fizice, faptele prevăzute la art. 87 pct. 1)-4), 7), 10), 24)-27), 29), 31), 32), 39)-41), 43)-51) şi 55);</w:t>
            </w:r>
          </w:p>
          <w:p w14:paraId="0DF04F8B" w14:textId="77777777" w:rsidR="00DD55F6" w:rsidRPr="004342DE" w:rsidRDefault="00DD55F6" w:rsidP="00DD55F6">
            <w:pPr>
              <w:pStyle w:val="Heading30"/>
              <w:keepNext/>
              <w:keepLines/>
              <w:shd w:val="clear" w:color="auto" w:fill="auto"/>
              <w:tabs>
                <w:tab w:val="left" w:pos="1025"/>
              </w:tabs>
              <w:spacing w:before="0" w:after="0" w:line="240" w:lineRule="auto"/>
              <w:jc w:val="both"/>
              <w:rPr>
                <w:rStyle w:val="Heading3"/>
                <w:sz w:val="24"/>
                <w:szCs w:val="24"/>
                <w:lang w:val="ro-RO" w:eastAsia="ro-RO"/>
              </w:rPr>
            </w:pPr>
          </w:p>
          <w:p w14:paraId="3F14A0FD" w14:textId="070ABCB0" w:rsidR="00DD55F6" w:rsidRPr="004342DE" w:rsidRDefault="00DD55F6" w:rsidP="00DD55F6">
            <w:pPr>
              <w:pStyle w:val="Heading30"/>
              <w:keepNext/>
              <w:keepLines/>
              <w:shd w:val="clear" w:color="auto" w:fill="auto"/>
              <w:tabs>
                <w:tab w:val="left" w:pos="1025"/>
              </w:tabs>
              <w:spacing w:before="0" w:after="0" w:line="240" w:lineRule="auto"/>
              <w:jc w:val="both"/>
              <w:rPr>
                <w:rStyle w:val="Heading3"/>
                <w:sz w:val="24"/>
                <w:szCs w:val="24"/>
                <w:lang w:val="ro-RO" w:eastAsia="ro-RO"/>
              </w:rPr>
            </w:pPr>
          </w:p>
          <w:p w14:paraId="41F54DF5" w14:textId="3CE6D543" w:rsidR="00E115D5" w:rsidRPr="004342DE" w:rsidRDefault="00E115D5" w:rsidP="00DD55F6">
            <w:pPr>
              <w:pStyle w:val="Heading30"/>
              <w:keepNext/>
              <w:keepLines/>
              <w:shd w:val="clear" w:color="auto" w:fill="auto"/>
              <w:tabs>
                <w:tab w:val="left" w:pos="1025"/>
              </w:tabs>
              <w:spacing w:before="0" w:after="0" w:line="240" w:lineRule="auto"/>
              <w:jc w:val="both"/>
              <w:rPr>
                <w:rStyle w:val="Heading3"/>
                <w:sz w:val="24"/>
                <w:szCs w:val="24"/>
                <w:lang w:val="ro-RO" w:eastAsia="ro-RO"/>
              </w:rPr>
            </w:pPr>
          </w:p>
          <w:p w14:paraId="166E942C" w14:textId="77777777" w:rsidR="00D77EFA" w:rsidRPr="004342DE" w:rsidRDefault="00D77EFA" w:rsidP="00DD55F6">
            <w:pPr>
              <w:pStyle w:val="Heading30"/>
              <w:keepNext/>
              <w:keepLines/>
              <w:shd w:val="clear" w:color="auto" w:fill="auto"/>
              <w:tabs>
                <w:tab w:val="left" w:pos="1025"/>
              </w:tabs>
              <w:spacing w:before="0" w:after="0" w:line="240" w:lineRule="auto"/>
              <w:jc w:val="both"/>
              <w:rPr>
                <w:rStyle w:val="Heading3"/>
                <w:sz w:val="24"/>
                <w:szCs w:val="24"/>
                <w:lang w:val="ro-RO" w:eastAsia="ro-RO"/>
              </w:rPr>
            </w:pPr>
          </w:p>
          <w:p w14:paraId="7E903D15" w14:textId="77777777" w:rsidR="00E115D5" w:rsidRPr="004342DE" w:rsidRDefault="00E115D5" w:rsidP="00DD55F6">
            <w:pPr>
              <w:pStyle w:val="Heading30"/>
              <w:keepNext/>
              <w:keepLines/>
              <w:shd w:val="clear" w:color="auto" w:fill="auto"/>
              <w:tabs>
                <w:tab w:val="left" w:pos="1025"/>
              </w:tabs>
              <w:spacing w:before="0" w:after="0" w:line="240" w:lineRule="auto"/>
              <w:jc w:val="both"/>
              <w:rPr>
                <w:rStyle w:val="Heading3"/>
                <w:sz w:val="24"/>
                <w:szCs w:val="24"/>
                <w:lang w:val="ro-RO" w:eastAsia="ro-RO"/>
              </w:rPr>
            </w:pPr>
          </w:p>
          <w:p w14:paraId="2F2A6BA4" w14:textId="77777777" w:rsidR="00DD55F6" w:rsidRPr="004342DE" w:rsidRDefault="00DD55F6" w:rsidP="00DD55F6">
            <w:pPr>
              <w:pStyle w:val="Heading30"/>
              <w:keepNext/>
              <w:keepLines/>
              <w:shd w:val="clear" w:color="auto" w:fill="auto"/>
              <w:tabs>
                <w:tab w:val="left" w:pos="1025"/>
              </w:tabs>
              <w:spacing w:before="0" w:after="0" w:line="240" w:lineRule="auto"/>
              <w:jc w:val="both"/>
              <w:rPr>
                <w:rStyle w:val="Heading3"/>
                <w:sz w:val="24"/>
                <w:szCs w:val="24"/>
                <w:lang w:val="ro-RO" w:eastAsia="ro-RO"/>
              </w:rPr>
            </w:pPr>
            <w:r w:rsidRPr="004342DE">
              <w:rPr>
                <w:rStyle w:val="Heading3"/>
                <w:sz w:val="24"/>
                <w:szCs w:val="24"/>
                <w:lang w:val="ro-RO" w:eastAsia="ro-RO"/>
              </w:rPr>
              <w:t>c)cu amendă de la 25.000 lei la 30.000 lei, pentru persoane juridice, şi cu amendă de la 6.500 lei la 7.000 lei, pentru persoane fizice, faptele prevăzute la art. 87 pct. 8), 19), 20), 33), 36)-38), 42), 53), 57) şi 67);</w:t>
            </w:r>
          </w:p>
          <w:p w14:paraId="31AC9383" w14:textId="77777777" w:rsidR="002F5811" w:rsidRPr="004342DE" w:rsidRDefault="002F5811" w:rsidP="00DD55F6">
            <w:pPr>
              <w:pStyle w:val="Heading30"/>
              <w:keepNext/>
              <w:keepLines/>
              <w:shd w:val="clear" w:color="auto" w:fill="auto"/>
              <w:tabs>
                <w:tab w:val="left" w:pos="1025"/>
              </w:tabs>
              <w:spacing w:before="0" w:after="0" w:line="240" w:lineRule="auto"/>
              <w:jc w:val="both"/>
              <w:rPr>
                <w:rStyle w:val="Heading3"/>
                <w:sz w:val="24"/>
                <w:szCs w:val="24"/>
                <w:lang w:val="ro-RO" w:eastAsia="ro-RO"/>
              </w:rPr>
            </w:pPr>
          </w:p>
          <w:p w14:paraId="20931AFD" w14:textId="1B504C1A" w:rsidR="002F5811" w:rsidRPr="004342DE" w:rsidRDefault="002F5811" w:rsidP="00DD55F6">
            <w:pPr>
              <w:pStyle w:val="Heading30"/>
              <w:keepNext/>
              <w:keepLines/>
              <w:shd w:val="clear" w:color="auto" w:fill="auto"/>
              <w:tabs>
                <w:tab w:val="left" w:pos="1025"/>
              </w:tabs>
              <w:spacing w:before="0" w:after="0" w:line="240" w:lineRule="auto"/>
              <w:jc w:val="both"/>
              <w:rPr>
                <w:rStyle w:val="Heading3"/>
                <w:sz w:val="24"/>
                <w:szCs w:val="24"/>
                <w:lang w:val="ro-RO" w:eastAsia="ro-RO"/>
              </w:rPr>
            </w:pPr>
            <w:r w:rsidRPr="004342DE">
              <w:rPr>
                <w:rStyle w:val="Heading3"/>
                <w:sz w:val="24"/>
                <w:szCs w:val="24"/>
                <w:lang w:val="ro-RO" w:eastAsia="ro-RO"/>
              </w:rPr>
              <w:t>(...)</w:t>
            </w:r>
          </w:p>
        </w:tc>
        <w:tc>
          <w:tcPr>
            <w:tcW w:w="4140" w:type="dxa"/>
          </w:tcPr>
          <w:p w14:paraId="0A8BC515" w14:textId="2C58F342" w:rsidR="00BE35D3" w:rsidRPr="004342DE" w:rsidRDefault="00597BF3" w:rsidP="00597BF3">
            <w:pPr>
              <w:pStyle w:val="BodyText"/>
              <w:tabs>
                <w:tab w:val="left" w:pos="631"/>
              </w:tabs>
              <w:spacing w:before="0" w:line="240" w:lineRule="auto"/>
              <w:ind w:right="20"/>
              <w:rPr>
                <w:sz w:val="24"/>
                <w:szCs w:val="24"/>
                <w:lang w:val="ro-RO"/>
              </w:rPr>
            </w:pPr>
            <w:r w:rsidRPr="004342DE">
              <w:rPr>
                <w:b/>
                <w:bCs/>
                <w:sz w:val="24"/>
                <w:szCs w:val="24"/>
                <w:lang w:val="ro-RO"/>
              </w:rPr>
              <w:lastRenderedPageBreak/>
              <w:t>2.</w:t>
            </w:r>
            <w:r w:rsidRPr="004342DE">
              <w:rPr>
                <w:sz w:val="24"/>
                <w:szCs w:val="24"/>
                <w:lang w:val="ro-RO"/>
              </w:rPr>
              <w:t xml:space="preserve"> La articolul 88 alineatul (1), literele b) şi c) se modifică şi vor </w:t>
            </w:r>
            <w:r w:rsidRPr="004342DE">
              <w:rPr>
                <w:sz w:val="24"/>
                <w:szCs w:val="24"/>
                <w:lang w:val="ro-RO"/>
              </w:rPr>
              <w:lastRenderedPageBreak/>
              <w:t>avea următorul cuprins:</w:t>
            </w:r>
          </w:p>
          <w:p w14:paraId="6B790078" w14:textId="1C13DF1A" w:rsidR="00DD55F6" w:rsidRPr="004342DE" w:rsidRDefault="00DD55F6" w:rsidP="00597BF3">
            <w:pPr>
              <w:pStyle w:val="BodyText"/>
              <w:tabs>
                <w:tab w:val="left" w:pos="631"/>
              </w:tabs>
              <w:spacing w:before="0" w:line="240" w:lineRule="auto"/>
              <w:ind w:right="20"/>
              <w:rPr>
                <w:sz w:val="24"/>
                <w:szCs w:val="24"/>
                <w:lang w:val="ro-RO"/>
              </w:rPr>
            </w:pPr>
          </w:p>
          <w:p w14:paraId="4162A450" w14:textId="00466FED" w:rsidR="00DD55F6" w:rsidRPr="004342DE" w:rsidRDefault="00DD55F6" w:rsidP="00597BF3">
            <w:pPr>
              <w:pStyle w:val="BodyText"/>
              <w:tabs>
                <w:tab w:val="left" w:pos="631"/>
              </w:tabs>
              <w:spacing w:before="0" w:line="240" w:lineRule="auto"/>
              <w:ind w:right="20"/>
              <w:rPr>
                <w:sz w:val="24"/>
                <w:szCs w:val="24"/>
                <w:lang w:val="ro-RO"/>
              </w:rPr>
            </w:pPr>
          </w:p>
          <w:p w14:paraId="51738E40" w14:textId="77777777" w:rsidR="004A0061" w:rsidRPr="004342DE" w:rsidRDefault="004A0061" w:rsidP="00597BF3">
            <w:pPr>
              <w:pStyle w:val="BodyText"/>
              <w:tabs>
                <w:tab w:val="left" w:pos="631"/>
              </w:tabs>
              <w:spacing w:before="0" w:line="240" w:lineRule="auto"/>
              <w:ind w:right="20"/>
              <w:rPr>
                <w:sz w:val="24"/>
                <w:szCs w:val="24"/>
                <w:lang w:val="ro-RO"/>
              </w:rPr>
            </w:pPr>
          </w:p>
          <w:p w14:paraId="0B9B1CA8" w14:textId="77777777" w:rsidR="004342DE" w:rsidRDefault="004342DE" w:rsidP="00597BF3">
            <w:pPr>
              <w:pStyle w:val="BodyText"/>
              <w:tabs>
                <w:tab w:val="left" w:pos="631"/>
              </w:tabs>
              <w:spacing w:before="0" w:line="240" w:lineRule="auto"/>
              <w:ind w:right="20"/>
              <w:rPr>
                <w:sz w:val="24"/>
                <w:szCs w:val="24"/>
                <w:lang w:val="ro-RO"/>
              </w:rPr>
            </w:pPr>
          </w:p>
          <w:p w14:paraId="4F305D2D" w14:textId="2AED5894" w:rsidR="00DD55F6" w:rsidRPr="004342DE" w:rsidRDefault="00DD55F6" w:rsidP="00597BF3">
            <w:pPr>
              <w:pStyle w:val="BodyText"/>
              <w:tabs>
                <w:tab w:val="left" w:pos="631"/>
              </w:tabs>
              <w:spacing w:before="0" w:line="240" w:lineRule="auto"/>
              <w:ind w:right="20"/>
              <w:rPr>
                <w:sz w:val="24"/>
                <w:szCs w:val="24"/>
                <w:lang w:val="ro-RO"/>
              </w:rPr>
            </w:pPr>
            <w:r w:rsidRPr="004342DE">
              <w:rPr>
                <w:sz w:val="24"/>
                <w:szCs w:val="24"/>
                <w:lang w:val="ro-RO"/>
              </w:rPr>
              <w:br/>
            </w:r>
            <w:r w:rsidRPr="004342DE">
              <w:rPr>
                <w:sz w:val="24"/>
                <w:szCs w:val="24"/>
                <w:lang w:val="ro-RO"/>
              </w:rPr>
              <w:br/>
            </w:r>
            <w:r w:rsidR="00597BF3" w:rsidRPr="004342DE">
              <w:rPr>
                <w:sz w:val="24"/>
                <w:szCs w:val="24"/>
                <w:lang w:val="ro-RO"/>
              </w:rPr>
              <w:t xml:space="preserve">"b)     cu amendă de la 35.000 lei la 40.000 lei, pentru persoane juridice, şi cu amendă de la 10.000 lei la 15.000 lei, pentru persoane fizice, faptele prevăzute la art.87 </w:t>
            </w:r>
            <w:proofErr w:type="spellStart"/>
            <w:r w:rsidR="00597BF3" w:rsidRPr="004342DE">
              <w:rPr>
                <w:sz w:val="24"/>
                <w:szCs w:val="24"/>
                <w:lang w:val="ro-RO"/>
              </w:rPr>
              <w:t>pct.l</w:t>
            </w:r>
            <w:proofErr w:type="spellEnd"/>
            <w:r w:rsidR="00597BF3" w:rsidRPr="004342DE">
              <w:rPr>
                <w:sz w:val="24"/>
                <w:szCs w:val="24"/>
                <w:lang w:val="ro-RO"/>
              </w:rPr>
              <w:t xml:space="preserve">)-4), 7), 10), 24)-27), 29), 31), 32), 39)-41), 43)-51), 55), </w:t>
            </w:r>
            <w:r w:rsidR="00597BF3" w:rsidRPr="004342DE">
              <w:rPr>
                <w:b/>
                <w:bCs/>
                <w:sz w:val="24"/>
                <w:szCs w:val="24"/>
                <w:lang w:val="ro-RO"/>
              </w:rPr>
              <w:t>68) şi 69);</w:t>
            </w:r>
          </w:p>
          <w:p w14:paraId="6E6BE96C" w14:textId="77777777" w:rsidR="00E115D5" w:rsidRDefault="00E115D5" w:rsidP="00597BF3">
            <w:pPr>
              <w:pStyle w:val="BodyText"/>
              <w:tabs>
                <w:tab w:val="left" w:pos="631"/>
              </w:tabs>
              <w:spacing w:before="0" w:line="240" w:lineRule="auto"/>
              <w:ind w:right="20"/>
              <w:rPr>
                <w:sz w:val="24"/>
                <w:szCs w:val="24"/>
                <w:lang w:val="ro-RO"/>
              </w:rPr>
            </w:pPr>
          </w:p>
          <w:p w14:paraId="1F187B9E" w14:textId="77777777" w:rsidR="004342DE" w:rsidRPr="004342DE" w:rsidRDefault="004342DE" w:rsidP="00597BF3">
            <w:pPr>
              <w:pStyle w:val="BodyText"/>
              <w:tabs>
                <w:tab w:val="left" w:pos="631"/>
              </w:tabs>
              <w:spacing w:before="0" w:line="240" w:lineRule="auto"/>
              <w:ind w:right="20"/>
              <w:rPr>
                <w:sz w:val="24"/>
                <w:szCs w:val="24"/>
                <w:lang w:val="ro-RO"/>
              </w:rPr>
            </w:pPr>
          </w:p>
          <w:p w14:paraId="467F11A2" w14:textId="3EC40DA2" w:rsidR="00597BF3" w:rsidRPr="004342DE" w:rsidRDefault="00597BF3" w:rsidP="00597BF3">
            <w:pPr>
              <w:pStyle w:val="BodyText"/>
              <w:tabs>
                <w:tab w:val="left" w:pos="631"/>
              </w:tabs>
              <w:spacing w:before="0" w:line="240" w:lineRule="auto"/>
              <w:ind w:right="20"/>
              <w:rPr>
                <w:sz w:val="24"/>
                <w:szCs w:val="24"/>
                <w:lang w:val="ro-RO"/>
              </w:rPr>
            </w:pPr>
            <w:r w:rsidRPr="004342DE">
              <w:rPr>
                <w:sz w:val="24"/>
                <w:szCs w:val="24"/>
                <w:lang w:val="ro-RO"/>
              </w:rPr>
              <w:t xml:space="preserve">c)     cu amendă de la 25.000 lei la 30.000 lei, pentru persoane juridice, şi cu amendă de la 6.500 lei la 7.000 lei, pentru persoane fizice, faptele prevăzute la art.87 pct.8), 19), 20), 33), 36)-38), 42), 53), 57), 67) şi </w:t>
            </w:r>
            <w:r w:rsidRPr="004342DE">
              <w:rPr>
                <w:b/>
                <w:bCs/>
                <w:sz w:val="24"/>
                <w:szCs w:val="24"/>
                <w:lang w:val="ro-RO"/>
              </w:rPr>
              <w:t>70);"</w:t>
            </w:r>
          </w:p>
        </w:tc>
        <w:tc>
          <w:tcPr>
            <w:tcW w:w="3960" w:type="dxa"/>
          </w:tcPr>
          <w:p w14:paraId="5F9CF848" w14:textId="77777777" w:rsidR="00597BF3" w:rsidRPr="004342DE" w:rsidRDefault="00597BF3" w:rsidP="00597BF3">
            <w:pPr>
              <w:jc w:val="both"/>
              <w:rPr>
                <w:b/>
              </w:rPr>
            </w:pPr>
          </w:p>
          <w:p w14:paraId="23EDD2A0" w14:textId="77777777" w:rsidR="00D975B9" w:rsidRPr="004342DE" w:rsidRDefault="00D975B9" w:rsidP="00597BF3">
            <w:pPr>
              <w:jc w:val="both"/>
              <w:rPr>
                <w:b/>
              </w:rPr>
            </w:pPr>
          </w:p>
          <w:p w14:paraId="75B61040" w14:textId="77777777" w:rsidR="00D975B9" w:rsidRPr="004342DE" w:rsidRDefault="00D975B9" w:rsidP="00597BF3">
            <w:pPr>
              <w:jc w:val="both"/>
              <w:rPr>
                <w:b/>
              </w:rPr>
            </w:pPr>
          </w:p>
          <w:p w14:paraId="649A5611" w14:textId="77777777" w:rsidR="00D975B9" w:rsidRPr="004342DE" w:rsidRDefault="00D975B9" w:rsidP="00597BF3">
            <w:pPr>
              <w:jc w:val="both"/>
              <w:rPr>
                <w:b/>
              </w:rPr>
            </w:pPr>
          </w:p>
          <w:p w14:paraId="0FE4BCE5" w14:textId="77777777" w:rsidR="00D975B9" w:rsidRPr="004342DE" w:rsidRDefault="00D975B9" w:rsidP="00597BF3">
            <w:pPr>
              <w:jc w:val="both"/>
              <w:rPr>
                <w:b/>
              </w:rPr>
            </w:pPr>
          </w:p>
          <w:p w14:paraId="552F5430" w14:textId="77777777" w:rsidR="00D975B9" w:rsidRPr="004342DE" w:rsidRDefault="00D975B9" w:rsidP="00597BF3">
            <w:pPr>
              <w:jc w:val="both"/>
              <w:rPr>
                <w:b/>
              </w:rPr>
            </w:pPr>
          </w:p>
          <w:p w14:paraId="13BD9BB8" w14:textId="77777777" w:rsidR="00D975B9" w:rsidRPr="004342DE" w:rsidRDefault="00D975B9" w:rsidP="00597BF3">
            <w:pPr>
              <w:jc w:val="both"/>
              <w:rPr>
                <w:b/>
              </w:rPr>
            </w:pPr>
          </w:p>
          <w:p w14:paraId="6C0B92FF" w14:textId="77777777" w:rsidR="00D975B9" w:rsidRPr="004342DE" w:rsidRDefault="00D975B9" w:rsidP="00597BF3">
            <w:pPr>
              <w:jc w:val="both"/>
              <w:rPr>
                <w:b/>
              </w:rPr>
            </w:pPr>
          </w:p>
          <w:p w14:paraId="13132079" w14:textId="77777777" w:rsidR="00D975B9" w:rsidRPr="004342DE" w:rsidRDefault="00D975B9" w:rsidP="00597BF3">
            <w:pPr>
              <w:jc w:val="both"/>
              <w:rPr>
                <w:b/>
              </w:rPr>
            </w:pPr>
          </w:p>
          <w:p w14:paraId="5FD181B8" w14:textId="77777777" w:rsidR="00D975B9" w:rsidRPr="004342DE" w:rsidRDefault="00D975B9" w:rsidP="00597BF3">
            <w:pPr>
              <w:jc w:val="both"/>
              <w:rPr>
                <w:b/>
              </w:rPr>
            </w:pPr>
          </w:p>
          <w:p w14:paraId="036A5FCA" w14:textId="77777777" w:rsidR="00D975B9" w:rsidRPr="004342DE" w:rsidRDefault="00D975B9" w:rsidP="00597BF3">
            <w:pPr>
              <w:jc w:val="both"/>
              <w:rPr>
                <w:b/>
              </w:rPr>
            </w:pPr>
          </w:p>
          <w:p w14:paraId="22E98A19" w14:textId="77777777" w:rsidR="00D975B9" w:rsidRDefault="00D975B9" w:rsidP="00597BF3">
            <w:pPr>
              <w:jc w:val="both"/>
              <w:rPr>
                <w:b/>
              </w:rPr>
            </w:pPr>
          </w:p>
          <w:p w14:paraId="58A71ECA" w14:textId="77777777" w:rsidR="004342DE" w:rsidRDefault="004342DE" w:rsidP="00597BF3">
            <w:pPr>
              <w:jc w:val="both"/>
              <w:rPr>
                <w:b/>
              </w:rPr>
            </w:pPr>
          </w:p>
          <w:p w14:paraId="1E550958" w14:textId="77777777" w:rsidR="004342DE" w:rsidRDefault="004342DE" w:rsidP="00597BF3">
            <w:pPr>
              <w:jc w:val="both"/>
              <w:rPr>
                <w:b/>
              </w:rPr>
            </w:pPr>
          </w:p>
          <w:p w14:paraId="3F544644" w14:textId="77777777" w:rsidR="004342DE" w:rsidRPr="004342DE" w:rsidRDefault="004342DE" w:rsidP="00597BF3">
            <w:pPr>
              <w:jc w:val="both"/>
              <w:rPr>
                <w:b/>
              </w:rPr>
            </w:pPr>
          </w:p>
          <w:p w14:paraId="7463A005" w14:textId="77777777" w:rsidR="00D975B9" w:rsidRPr="004342DE" w:rsidRDefault="00D975B9" w:rsidP="00597BF3">
            <w:pPr>
              <w:jc w:val="both"/>
              <w:rPr>
                <w:b/>
              </w:rPr>
            </w:pPr>
          </w:p>
          <w:p w14:paraId="2CFECFD6" w14:textId="77777777" w:rsidR="00D975B9" w:rsidRPr="004342DE" w:rsidRDefault="00D975B9" w:rsidP="00597BF3">
            <w:pPr>
              <w:jc w:val="both"/>
              <w:rPr>
                <w:b/>
              </w:rPr>
            </w:pPr>
          </w:p>
          <w:p w14:paraId="46780D7F" w14:textId="77777777" w:rsidR="00D975B9" w:rsidRPr="004342DE" w:rsidRDefault="00D975B9" w:rsidP="00597BF3">
            <w:pPr>
              <w:jc w:val="both"/>
              <w:rPr>
                <w:b/>
              </w:rPr>
            </w:pPr>
          </w:p>
          <w:p w14:paraId="13D456C3" w14:textId="4F41CE47" w:rsidR="00D975B9" w:rsidRPr="004342DE" w:rsidRDefault="00D975B9" w:rsidP="00597BF3">
            <w:pPr>
              <w:jc w:val="both"/>
            </w:pPr>
            <w:r w:rsidRPr="004342DE">
              <w:t xml:space="preserve">Nemodificat </w:t>
            </w:r>
          </w:p>
          <w:p w14:paraId="2754F195" w14:textId="77777777" w:rsidR="00D975B9" w:rsidRPr="004342DE" w:rsidRDefault="00D975B9" w:rsidP="00D975B9"/>
          <w:p w14:paraId="1376EE1A" w14:textId="77777777" w:rsidR="00D975B9" w:rsidRPr="004342DE" w:rsidRDefault="00D975B9" w:rsidP="00D975B9"/>
          <w:p w14:paraId="0DF85B42" w14:textId="77777777" w:rsidR="00D975B9" w:rsidRPr="004342DE" w:rsidRDefault="00D975B9" w:rsidP="00D975B9"/>
          <w:p w14:paraId="04B7C425" w14:textId="77777777" w:rsidR="00D975B9" w:rsidRPr="004342DE" w:rsidRDefault="00D975B9" w:rsidP="00D975B9"/>
          <w:p w14:paraId="418E7837" w14:textId="77777777" w:rsidR="00D975B9" w:rsidRPr="004342DE" w:rsidRDefault="00D975B9" w:rsidP="00D975B9"/>
          <w:p w14:paraId="44578A14" w14:textId="77777777" w:rsidR="00D975B9" w:rsidRPr="004342DE" w:rsidRDefault="00D975B9" w:rsidP="00D975B9"/>
          <w:p w14:paraId="0B66784F" w14:textId="77777777" w:rsidR="00D975B9" w:rsidRDefault="00D975B9" w:rsidP="00D975B9"/>
          <w:p w14:paraId="094B18DF" w14:textId="77777777" w:rsidR="004342DE" w:rsidRDefault="004342DE" w:rsidP="00D975B9"/>
          <w:p w14:paraId="2105C688" w14:textId="77777777" w:rsidR="004342DE" w:rsidRDefault="004342DE" w:rsidP="00D975B9"/>
          <w:p w14:paraId="759E06A0" w14:textId="77777777" w:rsidR="004342DE" w:rsidRDefault="004342DE" w:rsidP="00D975B9"/>
          <w:p w14:paraId="4A71234F" w14:textId="77777777" w:rsidR="004342DE" w:rsidRPr="004342DE" w:rsidRDefault="004342DE" w:rsidP="00D975B9"/>
          <w:p w14:paraId="2A936937" w14:textId="75222B03" w:rsidR="00D975B9" w:rsidRPr="004342DE" w:rsidRDefault="00D975B9" w:rsidP="00D975B9"/>
          <w:p w14:paraId="3AD91AC2" w14:textId="35E46A4E" w:rsidR="00D975B9" w:rsidRPr="004342DE" w:rsidRDefault="00D975B9" w:rsidP="00D975B9"/>
          <w:p w14:paraId="16CF0669" w14:textId="65C77B9F" w:rsidR="00D975B9" w:rsidRPr="004342DE" w:rsidRDefault="00D975B9" w:rsidP="00D975B9">
            <w:r w:rsidRPr="004342DE">
              <w:t xml:space="preserve">Nemodificat </w:t>
            </w:r>
          </w:p>
        </w:tc>
        <w:tc>
          <w:tcPr>
            <w:tcW w:w="1805" w:type="dxa"/>
          </w:tcPr>
          <w:p w14:paraId="54112153" w14:textId="77777777" w:rsidR="00597BF3" w:rsidRPr="004342DE" w:rsidRDefault="00597BF3" w:rsidP="00597BF3">
            <w:pPr>
              <w:jc w:val="both"/>
              <w:rPr>
                <w:b/>
              </w:rPr>
            </w:pPr>
          </w:p>
        </w:tc>
      </w:tr>
      <w:tr w:rsidR="00D975B9" w:rsidRPr="004342DE" w14:paraId="2841BAFA" w14:textId="77777777" w:rsidTr="004342DE">
        <w:trPr>
          <w:trHeight w:val="2048"/>
        </w:trPr>
        <w:tc>
          <w:tcPr>
            <w:tcW w:w="648" w:type="dxa"/>
          </w:tcPr>
          <w:p w14:paraId="533B464B" w14:textId="77777777" w:rsidR="00D975B9" w:rsidRPr="004342DE" w:rsidRDefault="00D975B9" w:rsidP="00597BF3">
            <w:pPr>
              <w:pStyle w:val="Listparagraf1"/>
              <w:numPr>
                <w:ilvl w:val="0"/>
                <w:numId w:val="1"/>
              </w:numPr>
              <w:tabs>
                <w:tab w:val="left" w:pos="2130"/>
              </w:tabs>
              <w:spacing w:after="0" w:line="240" w:lineRule="auto"/>
              <w:rPr>
                <w:rFonts w:ascii="Times New Roman" w:hAnsi="Times New Roman" w:cs="Times New Roman"/>
                <w:b/>
                <w:bCs/>
                <w:sz w:val="24"/>
                <w:szCs w:val="24"/>
              </w:rPr>
            </w:pPr>
          </w:p>
        </w:tc>
        <w:tc>
          <w:tcPr>
            <w:tcW w:w="3600" w:type="dxa"/>
          </w:tcPr>
          <w:p w14:paraId="24047E0B" w14:textId="77777777" w:rsidR="00D975B9" w:rsidRPr="004342DE" w:rsidRDefault="00D975B9" w:rsidP="00DD55F6">
            <w:pPr>
              <w:pStyle w:val="Heading30"/>
              <w:keepNext/>
              <w:keepLines/>
              <w:shd w:val="clear" w:color="auto" w:fill="auto"/>
              <w:tabs>
                <w:tab w:val="left" w:pos="1025"/>
              </w:tabs>
              <w:spacing w:before="0" w:after="0" w:line="240" w:lineRule="auto"/>
              <w:jc w:val="both"/>
              <w:rPr>
                <w:rStyle w:val="Heading3"/>
                <w:sz w:val="24"/>
                <w:szCs w:val="24"/>
                <w:lang w:val="ro-RO" w:eastAsia="ro-RO"/>
              </w:rPr>
            </w:pPr>
          </w:p>
        </w:tc>
        <w:tc>
          <w:tcPr>
            <w:tcW w:w="4140" w:type="dxa"/>
          </w:tcPr>
          <w:p w14:paraId="5B643AD2" w14:textId="77363CA7" w:rsidR="00D975B9" w:rsidRPr="004342DE" w:rsidRDefault="00D975B9" w:rsidP="00D975B9">
            <w:pPr>
              <w:pStyle w:val="BodyText"/>
              <w:tabs>
                <w:tab w:val="left" w:pos="631"/>
              </w:tabs>
              <w:spacing w:before="0" w:line="240" w:lineRule="auto"/>
              <w:ind w:right="20"/>
              <w:rPr>
                <w:bCs/>
                <w:sz w:val="24"/>
                <w:szCs w:val="24"/>
                <w:lang w:val="ro-RO"/>
              </w:rPr>
            </w:pPr>
          </w:p>
          <w:p w14:paraId="76C1C90D" w14:textId="034AF7A1" w:rsidR="00D975B9" w:rsidRPr="004342DE" w:rsidRDefault="00D975B9" w:rsidP="00D975B9">
            <w:pPr>
              <w:rPr>
                <w:lang w:eastAsia="zh-CN"/>
              </w:rPr>
            </w:pPr>
          </w:p>
          <w:p w14:paraId="6E0A915C" w14:textId="4DC17B3C" w:rsidR="00D975B9" w:rsidRPr="004342DE" w:rsidRDefault="00D975B9" w:rsidP="00D975B9">
            <w:pPr>
              <w:tabs>
                <w:tab w:val="left" w:pos="1020"/>
              </w:tabs>
              <w:rPr>
                <w:lang w:eastAsia="zh-CN"/>
              </w:rPr>
            </w:pPr>
            <w:r w:rsidRPr="004342DE">
              <w:rPr>
                <w:lang w:eastAsia="zh-CN"/>
              </w:rPr>
              <w:tab/>
              <w:t>-----------------------------</w:t>
            </w:r>
          </w:p>
        </w:tc>
        <w:tc>
          <w:tcPr>
            <w:tcW w:w="3960" w:type="dxa"/>
          </w:tcPr>
          <w:p w14:paraId="2F31676D" w14:textId="0EDA051B" w:rsidR="00D975B9" w:rsidRPr="004342DE" w:rsidRDefault="00D975B9" w:rsidP="004342DE">
            <w:pPr>
              <w:jc w:val="both"/>
              <w:rPr>
                <w:b/>
              </w:rPr>
            </w:pPr>
            <w:proofErr w:type="spellStart"/>
            <w:r w:rsidRPr="004342DE">
              <w:rPr>
                <w:b/>
              </w:rPr>
              <w:t>Art.II</w:t>
            </w:r>
            <w:proofErr w:type="spellEnd"/>
            <w:r w:rsidRPr="004342DE">
              <w:rPr>
                <w:b/>
              </w:rPr>
              <w:t xml:space="preserve">. – Prevederile </w:t>
            </w:r>
            <w:r w:rsidR="004342DE">
              <w:rPr>
                <w:b/>
              </w:rPr>
              <w:t>a</w:t>
            </w:r>
            <w:r w:rsidRPr="004342DE">
              <w:rPr>
                <w:b/>
              </w:rPr>
              <w:t xml:space="preserve">rt. I intră în vigoare </w:t>
            </w:r>
            <w:r w:rsidR="004342DE">
              <w:rPr>
                <w:b/>
              </w:rPr>
              <w:t>în</w:t>
            </w:r>
            <w:r w:rsidRPr="004342DE">
              <w:rPr>
                <w:b/>
              </w:rPr>
              <w:t xml:space="preserve"> 60 de zile de la data publicării prezentei legi în Monitorul Oficial al Romanei,  Partea I.</w:t>
            </w:r>
          </w:p>
        </w:tc>
        <w:tc>
          <w:tcPr>
            <w:tcW w:w="1805" w:type="dxa"/>
          </w:tcPr>
          <w:p w14:paraId="155991F9" w14:textId="77777777" w:rsidR="00D975B9" w:rsidRPr="004342DE" w:rsidRDefault="00D975B9" w:rsidP="00597BF3">
            <w:pPr>
              <w:jc w:val="both"/>
              <w:rPr>
                <w:b/>
              </w:rPr>
            </w:pPr>
          </w:p>
        </w:tc>
      </w:tr>
      <w:tr w:rsidR="00597BF3" w:rsidRPr="004342DE" w14:paraId="7109577C" w14:textId="77777777" w:rsidTr="004342DE">
        <w:trPr>
          <w:trHeight w:val="2048"/>
        </w:trPr>
        <w:tc>
          <w:tcPr>
            <w:tcW w:w="648" w:type="dxa"/>
          </w:tcPr>
          <w:p w14:paraId="050EF208" w14:textId="77777777" w:rsidR="00597BF3" w:rsidRPr="004342DE" w:rsidRDefault="00597BF3" w:rsidP="00597BF3">
            <w:pPr>
              <w:pStyle w:val="Listparagraf1"/>
              <w:numPr>
                <w:ilvl w:val="0"/>
                <w:numId w:val="1"/>
              </w:numPr>
              <w:tabs>
                <w:tab w:val="left" w:pos="2130"/>
              </w:tabs>
              <w:spacing w:after="0" w:line="240" w:lineRule="auto"/>
              <w:rPr>
                <w:rFonts w:ascii="Times New Roman" w:hAnsi="Times New Roman" w:cs="Times New Roman"/>
                <w:b/>
                <w:bCs/>
                <w:sz w:val="24"/>
                <w:szCs w:val="24"/>
              </w:rPr>
            </w:pPr>
          </w:p>
        </w:tc>
        <w:tc>
          <w:tcPr>
            <w:tcW w:w="3600" w:type="dxa"/>
          </w:tcPr>
          <w:p w14:paraId="2967DE52" w14:textId="77777777" w:rsidR="00597BF3" w:rsidRPr="004342DE" w:rsidRDefault="00597BF3" w:rsidP="00DD55F6">
            <w:pPr>
              <w:pStyle w:val="Heading30"/>
              <w:keepNext/>
              <w:keepLines/>
              <w:shd w:val="clear" w:color="auto" w:fill="auto"/>
              <w:tabs>
                <w:tab w:val="left" w:pos="1025"/>
              </w:tabs>
              <w:spacing w:before="0" w:after="0" w:line="240" w:lineRule="auto"/>
              <w:jc w:val="both"/>
              <w:rPr>
                <w:rStyle w:val="Heading3"/>
                <w:sz w:val="24"/>
                <w:szCs w:val="24"/>
                <w:lang w:val="ro-RO" w:eastAsia="ro-RO"/>
              </w:rPr>
            </w:pPr>
          </w:p>
        </w:tc>
        <w:tc>
          <w:tcPr>
            <w:tcW w:w="4140" w:type="dxa"/>
          </w:tcPr>
          <w:p w14:paraId="10C8B939" w14:textId="12A19D58" w:rsidR="00597BF3" w:rsidRPr="004342DE" w:rsidRDefault="00597BF3" w:rsidP="00597BF3">
            <w:pPr>
              <w:pStyle w:val="BodyText"/>
              <w:tabs>
                <w:tab w:val="left" w:pos="631"/>
              </w:tabs>
              <w:spacing w:before="0" w:line="240" w:lineRule="auto"/>
              <w:ind w:right="20"/>
              <w:rPr>
                <w:sz w:val="24"/>
                <w:szCs w:val="24"/>
                <w:lang w:val="ro-RO"/>
              </w:rPr>
            </w:pPr>
            <w:proofErr w:type="spellStart"/>
            <w:r w:rsidRPr="004342DE">
              <w:rPr>
                <w:b/>
                <w:bCs/>
                <w:sz w:val="24"/>
                <w:szCs w:val="24"/>
                <w:lang w:val="ro-RO"/>
              </w:rPr>
              <w:t>Art.II</w:t>
            </w:r>
            <w:r w:rsidR="00D975B9" w:rsidRPr="004342DE">
              <w:rPr>
                <w:b/>
                <w:bCs/>
                <w:sz w:val="24"/>
                <w:szCs w:val="24"/>
                <w:lang w:val="ro-RO"/>
              </w:rPr>
              <w:t>I</w:t>
            </w:r>
            <w:r w:rsidRPr="004342DE">
              <w:rPr>
                <w:b/>
                <w:bCs/>
                <w:sz w:val="24"/>
                <w:szCs w:val="24"/>
                <w:lang w:val="ro-RO"/>
              </w:rPr>
              <w:t>.-</w:t>
            </w:r>
            <w:proofErr w:type="spellEnd"/>
            <w:r w:rsidRPr="004342DE">
              <w:rPr>
                <w:sz w:val="24"/>
                <w:szCs w:val="24"/>
                <w:lang w:val="ro-RO"/>
              </w:rPr>
              <w:t xml:space="preserve"> Legea apelor nr.107/1996, publicată în Monitorul Oficial al României, Partea I, nr.244 din 8 octombrie 1996, cu modificările şi completările ulterioare, precum şi cu modificările şi completările aduse prin prezenta lege, </w:t>
            </w:r>
            <w:r w:rsidRPr="004342DE">
              <w:rPr>
                <w:b/>
                <w:bCs/>
                <w:sz w:val="24"/>
                <w:szCs w:val="24"/>
                <w:lang w:val="ro-RO"/>
              </w:rPr>
              <w:t>va fi republicată</w:t>
            </w:r>
            <w:r w:rsidRPr="004342DE">
              <w:rPr>
                <w:sz w:val="24"/>
                <w:szCs w:val="24"/>
                <w:lang w:val="ro-RO"/>
              </w:rPr>
              <w:t xml:space="preserve"> în Monitorul Oficial al României, Partea I, dându-se textelor o nouă numerotare.</w:t>
            </w:r>
          </w:p>
        </w:tc>
        <w:tc>
          <w:tcPr>
            <w:tcW w:w="3960" w:type="dxa"/>
          </w:tcPr>
          <w:p w14:paraId="5D1DE5B3" w14:textId="77777777" w:rsidR="00597BF3" w:rsidRPr="004342DE" w:rsidRDefault="00597BF3" w:rsidP="00597BF3">
            <w:pPr>
              <w:jc w:val="both"/>
              <w:rPr>
                <w:b/>
              </w:rPr>
            </w:pPr>
          </w:p>
          <w:p w14:paraId="5F01EEB9" w14:textId="77777777" w:rsidR="00D975B9" w:rsidRPr="004342DE" w:rsidRDefault="00D975B9" w:rsidP="00597BF3">
            <w:pPr>
              <w:jc w:val="both"/>
              <w:rPr>
                <w:b/>
              </w:rPr>
            </w:pPr>
          </w:p>
          <w:p w14:paraId="7F76737B" w14:textId="3F3C0CF7" w:rsidR="00D975B9" w:rsidRPr="004342DE" w:rsidRDefault="00D975B9" w:rsidP="00597BF3">
            <w:pPr>
              <w:jc w:val="both"/>
            </w:pPr>
            <w:r w:rsidRPr="004342DE">
              <w:t xml:space="preserve">Nemodificat </w:t>
            </w:r>
          </w:p>
        </w:tc>
        <w:tc>
          <w:tcPr>
            <w:tcW w:w="1805" w:type="dxa"/>
          </w:tcPr>
          <w:p w14:paraId="7E39233A" w14:textId="77777777" w:rsidR="00597BF3" w:rsidRPr="004342DE" w:rsidRDefault="00597BF3" w:rsidP="00597BF3">
            <w:pPr>
              <w:jc w:val="both"/>
              <w:rPr>
                <w:b/>
              </w:rPr>
            </w:pPr>
          </w:p>
        </w:tc>
      </w:tr>
    </w:tbl>
    <w:p w14:paraId="5A90F4FC" w14:textId="623B6182" w:rsidR="00157FF4" w:rsidRPr="004342DE" w:rsidRDefault="00157FF4" w:rsidP="00C45970"/>
    <w:sectPr w:rsidR="00157FF4" w:rsidRPr="004342DE" w:rsidSect="00047982">
      <w:pgSz w:w="15840" w:h="12240" w:orient="landscape"/>
      <w:pgMar w:top="539" w:right="1440" w:bottom="630" w:left="1440" w:header="720" w:footer="26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E9655C" w14:textId="77777777" w:rsidR="009656D6" w:rsidRDefault="009656D6" w:rsidP="00C45970">
      <w:r>
        <w:separator/>
      </w:r>
    </w:p>
  </w:endnote>
  <w:endnote w:type="continuationSeparator" w:id="0">
    <w:p w14:paraId="4051B0D3" w14:textId="77777777" w:rsidR="009656D6" w:rsidRDefault="009656D6" w:rsidP="00C45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7215496"/>
      <w:docPartObj>
        <w:docPartGallery w:val="Page Numbers (Bottom of Page)"/>
        <w:docPartUnique/>
      </w:docPartObj>
    </w:sdtPr>
    <w:sdtEndPr>
      <w:rPr>
        <w:noProof/>
      </w:rPr>
    </w:sdtEndPr>
    <w:sdtContent>
      <w:p w14:paraId="7901295B" w14:textId="5CB11DAC" w:rsidR="003C5F0B" w:rsidRDefault="003C5F0B">
        <w:pPr>
          <w:pStyle w:val="Footer"/>
          <w:jc w:val="right"/>
        </w:pPr>
        <w:r>
          <w:fldChar w:fldCharType="begin"/>
        </w:r>
        <w:r>
          <w:instrText xml:space="preserve"> PAGE   \* MERGEFORMAT </w:instrText>
        </w:r>
        <w:r>
          <w:fldChar w:fldCharType="separate"/>
        </w:r>
        <w:r w:rsidR="00072FA3">
          <w:rPr>
            <w:noProof/>
          </w:rPr>
          <w:t>7</w:t>
        </w:r>
        <w:r>
          <w:rPr>
            <w:noProof/>
          </w:rPr>
          <w:fldChar w:fldCharType="end"/>
        </w:r>
      </w:p>
    </w:sdtContent>
  </w:sdt>
  <w:p w14:paraId="51745DF2" w14:textId="77777777" w:rsidR="003C5F0B" w:rsidRDefault="003C5F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4BAA92" w14:textId="77777777" w:rsidR="009656D6" w:rsidRDefault="009656D6" w:rsidP="00C45970">
      <w:r>
        <w:separator/>
      </w:r>
    </w:p>
  </w:footnote>
  <w:footnote w:type="continuationSeparator" w:id="0">
    <w:p w14:paraId="4EBD7328" w14:textId="77777777" w:rsidR="009656D6" w:rsidRDefault="009656D6" w:rsidP="00C459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7DF85E" w14:textId="77777777" w:rsidR="004A0061" w:rsidRDefault="004A0061">
    <w:pPr>
      <w:rPr>
        <w:sz w:val="2"/>
        <w:szCs w:val="2"/>
      </w:rPr>
    </w:pPr>
    <w:r>
      <w:rPr>
        <w:noProof/>
        <w:lang w:val="en-US"/>
      </w:rPr>
      <mc:AlternateContent>
        <mc:Choice Requires="wps">
          <w:drawing>
            <wp:anchor distT="0" distB="0" distL="63500" distR="63500" simplePos="0" relativeHeight="251664896" behindDoc="1" locked="0" layoutInCell="1" allowOverlap="1" wp14:anchorId="043EA5AD" wp14:editId="7266887B">
              <wp:simplePos x="0" y="0"/>
              <wp:positionH relativeFrom="page">
                <wp:posOffset>3529965</wp:posOffset>
              </wp:positionH>
              <wp:positionV relativeFrom="page">
                <wp:posOffset>658495</wp:posOffset>
              </wp:positionV>
              <wp:extent cx="184785" cy="182245"/>
              <wp:effectExtent l="0" t="1270" r="0" b="1270"/>
              <wp:wrapNone/>
              <wp:docPr id="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0C295B" w14:textId="77777777" w:rsidR="004A0061" w:rsidRDefault="004A0061">
                          <w:pPr>
                            <w:pStyle w:val="Headerorfooter1"/>
                            <w:shd w:val="clear" w:color="auto" w:fill="auto"/>
                            <w:spacing w:before="0" w:line="240" w:lineRule="auto"/>
                            <w:jc w:val="left"/>
                          </w:pPr>
                          <w:r>
                            <w:fldChar w:fldCharType="begin"/>
                          </w:r>
                          <w:r>
                            <w:instrText xml:space="preserve"> PAGE \* MERGEFORMAT </w:instrText>
                          </w:r>
                          <w:r>
                            <w:fldChar w:fldCharType="separate"/>
                          </w:r>
                          <w:r w:rsidRPr="000860CB">
                            <w:rPr>
                              <w:rStyle w:val="Headerorfooter125pt"/>
                              <w:color w:val="000000"/>
                              <w:lang w:eastAsia="ro-RO"/>
                            </w:rPr>
                            <w:t>10</w:t>
                          </w:r>
                          <w:r>
                            <w:rPr>
                              <w:rStyle w:val="Headerorfooter125pt"/>
                              <w:color w:val="000000"/>
                              <w:lang w:eastAsia="ro-RO"/>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0" o:spid="_x0000_s1026" type="#_x0000_t202" style="position:absolute;margin-left:277.95pt;margin-top:51.85pt;width:14.55pt;height:14.35pt;z-index:-25165158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" filled="f" stroked="f">
              <v:textbox style="mso-fit-shape-to-text:t" inset="0,0,0,0">
                <w:txbxContent>
                  <w:p w14:paraId="660C295B" w14:textId="77777777" w:rsidR="004A0061" w:rsidRDefault="004A0061">
                    <w:pPr>
                      <w:pStyle w:val="Headerorfooter1"/>
                      <w:shd w:val="clear" w:color="auto" w:fill="auto"/>
                      <w:spacing w:before="0" w:line="240" w:lineRule="auto"/>
                      <w:jc w:val="left"/>
                    </w:pPr>
                    <w:r>
                      <w:fldChar w:fldCharType="begin"/>
                    </w:r>
                    <w:r>
                      <w:instrText xml:space="preserve"> PAGE \* MERGEFORMAT </w:instrText>
                    </w:r>
                    <w:r>
                      <w:fldChar w:fldCharType="separate"/>
                    </w:r>
                    <w:r w:rsidRPr="000860CB">
                      <w:rPr>
                        <w:rStyle w:val="Headerorfooter125pt"/>
                        <w:color w:val="000000"/>
                        <w:lang w:eastAsia="ro-RO"/>
                      </w:rPr>
                      <w:t>10</w:t>
                    </w:r>
                    <w:r>
                      <w:rPr>
                        <w:rStyle w:val="Headerorfooter125pt"/>
                        <w:color w:val="000000"/>
                        <w:lang w:eastAsia="ro-RO"/>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rPr>
        <w:rFonts w:ascii="Times New Roman" w:hAnsi="Times New Roman" w:cs="Times New Roman"/>
        <w:b/>
        <w:bCs/>
        <w:i w:val="0"/>
        <w:iCs w:val="0"/>
        <w:smallCaps w:val="0"/>
        <w:strike w:val="0"/>
        <w:color w:val="000000"/>
        <w:spacing w:val="10"/>
        <w:w w:val="100"/>
        <w:position w:val="0"/>
        <w:sz w:val="25"/>
        <w:szCs w:val="25"/>
        <w:u w:val="none"/>
      </w:rPr>
    </w:lvl>
    <w:lvl w:ilvl="1">
      <w:start w:val="1"/>
      <w:numFmt w:val="decimal"/>
      <w:lvlText w:val="%1."/>
      <w:lvlJc w:val="left"/>
      <w:rPr>
        <w:rFonts w:ascii="Times New Roman" w:hAnsi="Times New Roman" w:cs="Times New Roman"/>
        <w:b/>
        <w:bCs/>
        <w:i w:val="0"/>
        <w:iCs w:val="0"/>
        <w:smallCaps w:val="0"/>
        <w:strike w:val="0"/>
        <w:color w:val="000000"/>
        <w:spacing w:val="10"/>
        <w:w w:val="100"/>
        <w:position w:val="0"/>
        <w:sz w:val="25"/>
        <w:szCs w:val="25"/>
        <w:u w:val="none"/>
      </w:rPr>
    </w:lvl>
    <w:lvl w:ilvl="2">
      <w:start w:val="1"/>
      <w:numFmt w:val="decimal"/>
      <w:lvlText w:val="%1."/>
      <w:lvlJc w:val="left"/>
      <w:rPr>
        <w:rFonts w:ascii="Times New Roman" w:hAnsi="Times New Roman" w:cs="Times New Roman"/>
        <w:b/>
        <w:bCs/>
        <w:i w:val="0"/>
        <w:iCs w:val="0"/>
        <w:smallCaps w:val="0"/>
        <w:strike w:val="0"/>
        <w:color w:val="000000"/>
        <w:spacing w:val="10"/>
        <w:w w:val="100"/>
        <w:position w:val="0"/>
        <w:sz w:val="25"/>
        <w:szCs w:val="25"/>
        <w:u w:val="none"/>
      </w:rPr>
    </w:lvl>
    <w:lvl w:ilvl="3">
      <w:start w:val="1"/>
      <w:numFmt w:val="decimal"/>
      <w:lvlText w:val="%1."/>
      <w:lvlJc w:val="left"/>
      <w:rPr>
        <w:rFonts w:ascii="Times New Roman" w:hAnsi="Times New Roman" w:cs="Times New Roman"/>
        <w:b/>
        <w:bCs/>
        <w:i w:val="0"/>
        <w:iCs w:val="0"/>
        <w:smallCaps w:val="0"/>
        <w:strike w:val="0"/>
        <w:color w:val="000000"/>
        <w:spacing w:val="10"/>
        <w:w w:val="100"/>
        <w:position w:val="0"/>
        <w:sz w:val="25"/>
        <w:szCs w:val="25"/>
        <w:u w:val="none"/>
      </w:rPr>
    </w:lvl>
    <w:lvl w:ilvl="4">
      <w:start w:val="1"/>
      <w:numFmt w:val="decimal"/>
      <w:lvlText w:val="%1."/>
      <w:lvlJc w:val="left"/>
      <w:rPr>
        <w:rFonts w:ascii="Times New Roman" w:hAnsi="Times New Roman" w:cs="Times New Roman"/>
        <w:b/>
        <w:bCs/>
        <w:i w:val="0"/>
        <w:iCs w:val="0"/>
        <w:smallCaps w:val="0"/>
        <w:strike w:val="0"/>
        <w:color w:val="000000"/>
        <w:spacing w:val="10"/>
        <w:w w:val="100"/>
        <w:position w:val="0"/>
        <w:sz w:val="25"/>
        <w:szCs w:val="25"/>
        <w:u w:val="none"/>
      </w:rPr>
    </w:lvl>
    <w:lvl w:ilvl="5">
      <w:start w:val="1"/>
      <w:numFmt w:val="decimal"/>
      <w:lvlText w:val="%1."/>
      <w:lvlJc w:val="left"/>
      <w:rPr>
        <w:rFonts w:ascii="Times New Roman" w:hAnsi="Times New Roman" w:cs="Times New Roman"/>
        <w:b/>
        <w:bCs/>
        <w:i w:val="0"/>
        <w:iCs w:val="0"/>
        <w:smallCaps w:val="0"/>
        <w:strike w:val="0"/>
        <w:color w:val="000000"/>
        <w:spacing w:val="10"/>
        <w:w w:val="100"/>
        <w:position w:val="0"/>
        <w:sz w:val="25"/>
        <w:szCs w:val="25"/>
        <w:u w:val="none"/>
      </w:rPr>
    </w:lvl>
    <w:lvl w:ilvl="6">
      <w:start w:val="1"/>
      <w:numFmt w:val="decimal"/>
      <w:lvlText w:val="%1."/>
      <w:lvlJc w:val="left"/>
      <w:rPr>
        <w:rFonts w:ascii="Times New Roman" w:hAnsi="Times New Roman" w:cs="Times New Roman"/>
        <w:b/>
        <w:bCs/>
        <w:i w:val="0"/>
        <w:iCs w:val="0"/>
        <w:smallCaps w:val="0"/>
        <w:strike w:val="0"/>
        <w:color w:val="000000"/>
        <w:spacing w:val="10"/>
        <w:w w:val="100"/>
        <w:position w:val="0"/>
        <w:sz w:val="25"/>
        <w:szCs w:val="25"/>
        <w:u w:val="none"/>
      </w:rPr>
    </w:lvl>
    <w:lvl w:ilvl="7">
      <w:start w:val="1"/>
      <w:numFmt w:val="decimal"/>
      <w:lvlText w:val="%1."/>
      <w:lvlJc w:val="left"/>
      <w:rPr>
        <w:rFonts w:ascii="Times New Roman" w:hAnsi="Times New Roman" w:cs="Times New Roman"/>
        <w:b/>
        <w:bCs/>
        <w:i w:val="0"/>
        <w:iCs w:val="0"/>
        <w:smallCaps w:val="0"/>
        <w:strike w:val="0"/>
        <w:color w:val="000000"/>
        <w:spacing w:val="10"/>
        <w:w w:val="100"/>
        <w:position w:val="0"/>
        <w:sz w:val="25"/>
        <w:szCs w:val="25"/>
        <w:u w:val="none"/>
      </w:rPr>
    </w:lvl>
    <w:lvl w:ilvl="8">
      <w:start w:val="1"/>
      <w:numFmt w:val="decimal"/>
      <w:lvlText w:val="%1."/>
      <w:lvlJc w:val="left"/>
      <w:rPr>
        <w:rFonts w:ascii="Times New Roman" w:hAnsi="Times New Roman" w:cs="Times New Roman"/>
        <w:b/>
        <w:bCs/>
        <w:i w:val="0"/>
        <w:iCs w:val="0"/>
        <w:smallCaps w:val="0"/>
        <w:strike w:val="0"/>
        <w:color w:val="000000"/>
        <w:spacing w:val="10"/>
        <w:w w:val="100"/>
        <w:position w:val="0"/>
        <w:sz w:val="25"/>
        <w:szCs w:val="25"/>
        <w:u w:val="none"/>
      </w:rPr>
    </w:lvl>
  </w:abstractNum>
  <w:abstractNum w:abstractNumId="1">
    <w:nsid w:val="00000003"/>
    <w:multiLevelType w:val="multilevel"/>
    <w:tmpl w:val="00000002"/>
    <w:lvl w:ilvl="0">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1">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2">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3">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4">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5">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6">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7">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8">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abstractNum>
  <w:abstractNum w:abstractNumId="2">
    <w:nsid w:val="00000005"/>
    <w:multiLevelType w:val="multilevel"/>
    <w:tmpl w:val="00000004"/>
    <w:lvl w:ilvl="0">
      <w:start w:val="1"/>
      <w:numFmt w:val="upp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abstractNum>
  <w:abstractNum w:abstractNumId="3">
    <w:nsid w:val="00000007"/>
    <w:multiLevelType w:val="multilevel"/>
    <w:tmpl w:val="00000006"/>
    <w:lvl w:ilvl="0">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abstractNum>
  <w:abstractNum w:abstractNumId="4">
    <w:nsid w:val="00000009"/>
    <w:multiLevelType w:val="multilevel"/>
    <w:tmpl w:val="00000008"/>
    <w:lvl w:ilvl="0">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abstractNum>
  <w:abstractNum w:abstractNumId="5">
    <w:nsid w:val="0000000B"/>
    <w:multiLevelType w:val="multilevel"/>
    <w:tmpl w:val="0000000A"/>
    <w:lvl w:ilvl="0">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abstractNum>
  <w:abstractNum w:abstractNumId="6">
    <w:nsid w:val="0000000D"/>
    <w:multiLevelType w:val="multilevel"/>
    <w:tmpl w:val="0FD49834"/>
    <w:lvl w:ilvl="0">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abstractNum>
  <w:abstractNum w:abstractNumId="7">
    <w:nsid w:val="0000000F"/>
    <w:multiLevelType w:val="multilevel"/>
    <w:tmpl w:val="0000000E"/>
    <w:lvl w:ilvl="0">
      <w:start w:val="1"/>
      <w:numFmt w:val="lowerRoman"/>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1">
      <w:start w:val="1"/>
      <w:numFmt w:val="lowerRoman"/>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2">
      <w:start w:val="1"/>
      <w:numFmt w:val="lowerRoman"/>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3">
      <w:start w:val="1"/>
      <w:numFmt w:val="lowerRoman"/>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4">
      <w:start w:val="1"/>
      <w:numFmt w:val="lowerRoman"/>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5">
      <w:start w:val="1"/>
      <w:numFmt w:val="lowerRoman"/>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6">
      <w:start w:val="1"/>
      <w:numFmt w:val="lowerRoman"/>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7">
      <w:start w:val="1"/>
      <w:numFmt w:val="lowerRoman"/>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8">
      <w:start w:val="1"/>
      <w:numFmt w:val="lowerRoman"/>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abstractNum>
  <w:abstractNum w:abstractNumId="8">
    <w:nsid w:val="00000011"/>
    <w:multiLevelType w:val="multilevel"/>
    <w:tmpl w:val="00000010"/>
    <w:lvl w:ilvl="0">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1">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2">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3">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4">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5">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6">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7">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8">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abstractNum>
  <w:abstractNum w:abstractNumId="9">
    <w:nsid w:val="00000013"/>
    <w:multiLevelType w:val="multilevel"/>
    <w:tmpl w:val="00000012"/>
    <w:lvl w:ilvl="0">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abstractNum>
  <w:abstractNum w:abstractNumId="10">
    <w:nsid w:val="00000015"/>
    <w:multiLevelType w:val="multilevel"/>
    <w:tmpl w:val="00000014"/>
    <w:lvl w:ilvl="0">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abstractNum>
  <w:abstractNum w:abstractNumId="11">
    <w:nsid w:val="00000017"/>
    <w:multiLevelType w:val="multilevel"/>
    <w:tmpl w:val="00000016"/>
    <w:lvl w:ilvl="0">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1">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2">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3">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4">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5">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6">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7">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8">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abstractNum>
  <w:abstractNum w:abstractNumId="12">
    <w:nsid w:val="00000019"/>
    <w:multiLevelType w:val="multilevel"/>
    <w:tmpl w:val="00000018"/>
    <w:lvl w:ilvl="0">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abstractNum>
  <w:abstractNum w:abstractNumId="13">
    <w:nsid w:val="0000001B"/>
    <w:multiLevelType w:val="multilevel"/>
    <w:tmpl w:val="0000001A"/>
    <w:lvl w:ilvl="0">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abstractNum>
  <w:abstractNum w:abstractNumId="14">
    <w:nsid w:val="0000001D"/>
    <w:multiLevelType w:val="multilevel"/>
    <w:tmpl w:val="0000001C"/>
    <w:lvl w:ilvl="0">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1">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2">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3">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4">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5">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6">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7">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8">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abstractNum>
  <w:abstractNum w:abstractNumId="15">
    <w:nsid w:val="0000001F"/>
    <w:multiLevelType w:val="multilevel"/>
    <w:tmpl w:val="3F32CDB8"/>
    <w:lvl w:ilvl="0">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abstractNum>
  <w:abstractNum w:abstractNumId="16">
    <w:nsid w:val="00000021"/>
    <w:multiLevelType w:val="multilevel"/>
    <w:tmpl w:val="00000020"/>
    <w:lvl w:ilvl="0">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1">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2">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3">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4">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5">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6">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7">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8">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abstractNum>
  <w:abstractNum w:abstractNumId="17">
    <w:nsid w:val="00000023"/>
    <w:multiLevelType w:val="multilevel"/>
    <w:tmpl w:val="00000022"/>
    <w:lvl w:ilvl="0">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1">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2">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3">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4">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5">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6">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7">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8">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abstractNum>
  <w:abstractNum w:abstractNumId="18">
    <w:nsid w:val="00000025"/>
    <w:multiLevelType w:val="multilevel"/>
    <w:tmpl w:val="00000024"/>
    <w:lvl w:ilvl="0">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1">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2">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3">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4">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5">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6">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7">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8">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abstractNum>
  <w:abstractNum w:abstractNumId="19">
    <w:nsid w:val="00000027"/>
    <w:multiLevelType w:val="multilevel"/>
    <w:tmpl w:val="00000026"/>
    <w:lvl w:ilvl="0">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1">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2">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3">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4">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5">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6">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7">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8">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abstractNum>
  <w:abstractNum w:abstractNumId="20">
    <w:nsid w:val="00000029"/>
    <w:multiLevelType w:val="multilevel"/>
    <w:tmpl w:val="00000028"/>
    <w:lvl w:ilvl="0">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abstractNum>
  <w:abstractNum w:abstractNumId="21">
    <w:nsid w:val="0000002B"/>
    <w:multiLevelType w:val="multilevel"/>
    <w:tmpl w:val="0000002A"/>
    <w:lvl w:ilvl="0">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1">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2">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3">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4">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5">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6">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7">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8">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abstractNum>
  <w:abstractNum w:abstractNumId="22">
    <w:nsid w:val="0000002D"/>
    <w:multiLevelType w:val="multilevel"/>
    <w:tmpl w:val="0000002C"/>
    <w:lvl w:ilvl="0">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1">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2">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3">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4">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5">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6">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7">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8">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abstractNum>
  <w:abstractNum w:abstractNumId="23">
    <w:nsid w:val="0000002F"/>
    <w:multiLevelType w:val="multilevel"/>
    <w:tmpl w:val="4BCE92A6"/>
    <w:lvl w:ilvl="0">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abstractNum>
  <w:abstractNum w:abstractNumId="24">
    <w:nsid w:val="00000031"/>
    <w:multiLevelType w:val="multilevel"/>
    <w:tmpl w:val="00000030"/>
    <w:lvl w:ilvl="0">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1">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2">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3">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4">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5">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6">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7">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8">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abstractNum>
  <w:abstractNum w:abstractNumId="25">
    <w:nsid w:val="00000033"/>
    <w:multiLevelType w:val="multilevel"/>
    <w:tmpl w:val="00000032"/>
    <w:lvl w:ilvl="0">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abstractNum>
  <w:abstractNum w:abstractNumId="26">
    <w:nsid w:val="00000035"/>
    <w:multiLevelType w:val="multilevel"/>
    <w:tmpl w:val="00000034"/>
    <w:lvl w:ilvl="0">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1">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2">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3">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4">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5">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6">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7">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8">
      <w:start w:val="2"/>
      <w:numFmt w:val="decimal"/>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abstractNum>
  <w:abstractNum w:abstractNumId="27">
    <w:nsid w:val="00000037"/>
    <w:multiLevelType w:val="multilevel"/>
    <w:tmpl w:val="00000036"/>
    <w:lvl w:ilvl="0">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0"/>
        <w:w w:val="100"/>
        <w:position w:val="0"/>
        <w:sz w:val="25"/>
        <w:szCs w:val="25"/>
        <w:u w:val="none"/>
      </w:rPr>
    </w:lvl>
  </w:abstractNum>
  <w:abstractNum w:abstractNumId="28">
    <w:nsid w:val="00000039"/>
    <w:multiLevelType w:val="multilevel"/>
    <w:tmpl w:val="00000038"/>
    <w:lvl w:ilvl="0">
      <w:start w:val="1"/>
      <w:numFmt w:val="upperRoman"/>
      <w:lvlText w:val="%1."/>
      <w:lvlJc w:val="left"/>
      <w:rPr>
        <w:rFonts w:ascii="Times New Roman" w:hAnsi="Times New Roman" w:cs="Times New Roman"/>
        <w:b/>
        <w:bCs/>
        <w:i w:val="0"/>
        <w:iCs w:val="0"/>
        <w:smallCaps w:val="0"/>
        <w:strike w:val="0"/>
        <w:color w:val="000000"/>
        <w:spacing w:val="10"/>
        <w:w w:val="100"/>
        <w:position w:val="0"/>
        <w:sz w:val="20"/>
        <w:szCs w:val="20"/>
        <w:u w:val="none"/>
      </w:rPr>
    </w:lvl>
    <w:lvl w:ilvl="1">
      <w:start w:val="1"/>
      <w:numFmt w:val="upperRoman"/>
      <w:lvlText w:val="%1."/>
      <w:lvlJc w:val="left"/>
      <w:rPr>
        <w:rFonts w:ascii="Times New Roman" w:hAnsi="Times New Roman" w:cs="Times New Roman"/>
        <w:b/>
        <w:bCs/>
        <w:i w:val="0"/>
        <w:iCs w:val="0"/>
        <w:smallCaps w:val="0"/>
        <w:strike w:val="0"/>
        <w:color w:val="000000"/>
        <w:spacing w:val="10"/>
        <w:w w:val="100"/>
        <w:position w:val="0"/>
        <w:sz w:val="20"/>
        <w:szCs w:val="20"/>
        <w:u w:val="none"/>
      </w:rPr>
    </w:lvl>
    <w:lvl w:ilvl="2">
      <w:start w:val="1"/>
      <w:numFmt w:val="upperRoman"/>
      <w:lvlText w:val="%1."/>
      <w:lvlJc w:val="left"/>
      <w:rPr>
        <w:rFonts w:ascii="Times New Roman" w:hAnsi="Times New Roman" w:cs="Times New Roman"/>
        <w:b/>
        <w:bCs/>
        <w:i w:val="0"/>
        <w:iCs w:val="0"/>
        <w:smallCaps w:val="0"/>
        <w:strike w:val="0"/>
        <w:color w:val="000000"/>
        <w:spacing w:val="10"/>
        <w:w w:val="100"/>
        <w:position w:val="0"/>
        <w:sz w:val="20"/>
        <w:szCs w:val="20"/>
        <w:u w:val="none"/>
      </w:rPr>
    </w:lvl>
    <w:lvl w:ilvl="3">
      <w:start w:val="1"/>
      <w:numFmt w:val="upperRoman"/>
      <w:lvlText w:val="%1."/>
      <w:lvlJc w:val="left"/>
      <w:rPr>
        <w:rFonts w:ascii="Times New Roman" w:hAnsi="Times New Roman" w:cs="Times New Roman"/>
        <w:b/>
        <w:bCs/>
        <w:i w:val="0"/>
        <w:iCs w:val="0"/>
        <w:smallCaps w:val="0"/>
        <w:strike w:val="0"/>
        <w:color w:val="000000"/>
        <w:spacing w:val="10"/>
        <w:w w:val="100"/>
        <w:position w:val="0"/>
        <w:sz w:val="20"/>
        <w:szCs w:val="20"/>
        <w:u w:val="none"/>
      </w:rPr>
    </w:lvl>
    <w:lvl w:ilvl="4">
      <w:start w:val="1"/>
      <w:numFmt w:val="upperRoman"/>
      <w:lvlText w:val="%1."/>
      <w:lvlJc w:val="left"/>
      <w:rPr>
        <w:rFonts w:ascii="Times New Roman" w:hAnsi="Times New Roman" w:cs="Times New Roman"/>
        <w:b/>
        <w:bCs/>
        <w:i w:val="0"/>
        <w:iCs w:val="0"/>
        <w:smallCaps w:val="0"/>
        <w:strike w:val="0"/>
        <w:color w:val="000000"/>
        <w:spacing w:val="10"/>
        <w:w w:val="100"/>
        <w:position w:val="0"/>
        <w:sz w:val="20"/>
        <w:szCs w:val="20"/>
        <w:u w:val="none"/>
      </w:rPr>
    </w:lvl>
    <w:lvl w:ilvl="5">
      <w:start w:val="1"/>
      <w:numFmt w:val="upperRoman"/>
      <w:lvlText w:val="%1."/>
      <w:lvlJc w:val="left"/>
      <w:rPr>
        <w:rFonts w:ascii="Times New Roman" w:hAnsi="Times New Roman" w:cs="Times New Roman"/>
        <w:b/>
        <w:bCs/>
        <w:i w:val="0"/>
        <w:iCs w:val="0"/>
        <w:smallCaps w:val="0"/>
        <w:strike w:val="0"/>
        <w:color w:val="000000"/>
        <w:spacing w:val="10"/>
        <w:w w:val="100"/>
        <w:position w:val="0"/>
        <w:sz w:val="20"/>
        <w:szCs w:val="20"/>
        <w:u w:val="none"/>
      </w:rPr>
    </w:lvl>
    <w:lvl w:ilvl="6">
      <w:start w:val="1"/>
      <w:numFmt w:val="upperRoman"/>
      <w:lvlText w:val="%1."/>
      <w:lvlJc w:val="left"/>
      <w:rPr>
        <w:rFonts w:ascii="Times New Roman" w:hAnsi="Times New Roman" w:cs="Times New Roman"/>
        <w:b/>
        <w:bCs/>
        <w:i w:val="0"/>
        <w:iCs w:val="0"/>
        <w:smallCaps w:val="0"/>
        <w:strike w:val="0"/>
        <w:color w:val="000000"/>
        <w:spacing w:val="10"/>
        <w:w w:val="100"/>
        <w:position w:val="0"/>
        <w:sz w:val="20"/>
        <w:szCs w:val="20"/>
        <w:u w:val="none"/>
      </w:rPr>
    </w:lvl>
    <w:lvl w:ilvl="7">
      <w:start w:val="1"/>
      <w:numFmt w:val="upperRoman"/>
      <w:lvlText w:val="%1."/>
      <w:lvlJc w:val="left"/>
      <w:rPr>
        <w:rFonts w:ascii="Times New Roman" w:hAnsi="Times New Roman" w:cs="Times New Roman"/>
        <w:b/>
        <w:bCs/>
        <w:i w:val="0"/>
        <w:iCs w:val="0"/>
        <w:smallCaps w:val="0"/>
        <w:strike w:val="0"/>
        <w:color w:val="000000"/>
        <w:spacing w:val="10"/>
        <w:w w:val="100"/>
        <w:position w:val="0"/>
        <w:sz w:val="20"/>
        <w:szCs w:val="20"/>
        <w:u w:val="none"/>
      </w:rPr>
    </w:lvl>
    <w:lvl w:ilvl="8">
      <w:start w:val="1"/>
      <w:numFmt w:val="upperRoman"/>
      <w:lvlText w:val="%1."/>
      <w:lvlJc w:val="left"/>
      <w:rPr>
        <w:rFonts w:ascii="Times New Roman" w:hAnsi="Times New Roman" w:cs="Times New Roman"/>
        <w:b/>
        <w:bCs/>
        <w:i w:val="0"/>
        <w:iCs w:val="0"/>
        <w:smallCaps w:val="0"/>
        <w:strike w:val="0"/>
        <w:color w:val="000000"/>
        <w:spacing w:val="10"/>
        <w:w w:val="100"/>
        <w:position w:val="0"/>
        <w:sz w:val="20"/>
        <w:szCs w:val="20"/>
        <w:u w:val="none"/>
      </w:rPr>
    </w:lvl>
  </w:abstractNum>
  <w:abstractNum w:abstractNumId="29">
    <w:nsid w:val="0000003B"/>
    <w:multiLevelType w:val="multilevel"/>
    <w:tmpl w:val="0000003A"/>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30">
    <w:nsid w:val="0000003D"/>
    <w:multiLevelType w:val="multilevel"/>
    <w:tmpl w:val="0000003C"/>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31">
    <w:nsid w:val="0000003F"/>
    <w:multiLevelType w:val="multilevel"/>
    <w:tmpl w:val="0000003E"/>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32">
    <w:nsid w:val="00000041"/>
    <w:multiLevelType w:val="multilevel"/>
    <w:tmpl w:val="00000040"/>
    <w:lvl w:ilvl="0">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33">
    <w:nsid w:val="00000043"/>
    <w:multiLevelType w:val="multilevel"/>
    <w:tmpl w:val="00000042"/>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34">
    <w:nsid w:val="00000045"/>
    <w:multiLevelType w:val="multilevel"/>
    <w:tmpl w:val="00000044"/>
    <w:lvl w:ilvl="0">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35">
    <w:nsid w:val="00000047"/>
    <w:multiLevelType w:val="multilevel"/>
    <w:tmpl w:val="0000004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36">
    <w:nsid w:val="00000049"/>
    <w:multiLevelType w:val="multilevel"/>
    <w:tmpl w:val="00000048"/>
    <w:lvl w:ilvl="0">
      <w:start w:val="1"/>
      <w:numFmt w:val="bullet"/>
      <w:lvlText w:val="*"/>
      <w:lvlJc w:val="left"/>
      <w:rPr>
        <w:rFonts w:ascii="Times New Roman" w:hAnsi="Times New Roman"/>
        <w:b w:val="0"/>
        <w:i/>
        <w:smallCaps w:val="0"/>
        <w:strike w:val="0"/>
        <w:color w:val="000000"/>
        <w:spacing w:val="0"/>
        <w:w w:val="100"/>
        <w:position w:val="0"/>
        <w:sz w:val="17"/>
        <w:u w:val="none"/>
      </w:rPr>
    </w:lvl>
    <w:lvl w:ilvl="1">
      <w:start w:val="1"/>
      <w:numFmt w:val="bullet"/>
      <w:lvlText w:val="*"/>
      <w:lvlJc w:val="left"/>
      <w:rPr>
        <w:rFonts w:ascii="Times New Roman" w:hAnsi="Times New Roman"/>
        <w:b w:val="0"/>
        <w:i/>
        <w:smallCaps w:val="0"/>
        <w:strike w:val="0"/>
        <w:color w:val="000000"/>
        <w:spacing w:val="0"/>
        <w:w w:val="100"/>
        <w:position w:val="0"/>
        <w:sz w:val="17"/>
        <w:u w:val="none"/>
      </w:rPr>
    </w:lvl>
    <w:lvl w:ilvl="2">
      <w:start w:val="1"/>
      <w:numFmt w:val="bullet"/>
      <w:lvlText w:val="*"/>
      <w:lvlJc w:val="left"/>
      <w:rPr>
        <w:rFonts w:ascii="Times New Roman" w:hAnsi="Times New Roman"/>
        <w:b w:val="0"/>
        <w:i/>
        <w:smallCaps w:val="0"/>
        <w:strike w:val="0"/>
        <w:color w:val="000000"/>
        <w:spacing w:val="0"/>
        <w:w w:val="100"/>
        <w:position w:val="0"/>
        <w:sz w:val="17"/>
        <w:u w:val="none"/>
      </w:rPr>
    </w:lvl>
    <w:lvl w:ilvl="3">
      <w:start w:val="1"/>
      <w:numFmt w:val="bullet"/>
      <w:lvlText w:val="*"/>
      <w:lvlJc w:val="left"/>
      <w:rPr>
        <w:rFonts w:ascii="Times New Roman" w:hAnsi="Times New Roman"/>
        <w:b w:val="0"/>
        <w:i/>
        <w:smallCaps w:val="0"/>
        <w:strike w:val="0"/>
        <w:color w:val="000000"/>
        <w:spacing w:val="0"/>
        <w:w w:val="100"/>
        <w:position w:val="0"/>
        <w:sz w:val="17"/>
        <w:u w:val="none"/>
      </w:rPr>
    </w:lvl>
    <w:lvl w:ilvl="4">
      <w:start w:val="1"/>
      <w:numFmt w:val="bullet"/>
      <w:lvlText w:val="*"/>
      <w:lvlJc w:val="left"/>
      <w:rPr>
        <w:rFonts w:ascii="Times New Roman" w:hAnsi="Times New Roman"/>
        <w:b w:val="0"/>
        <w:i/>
        <w:smallCaps w:val="0"/>
        <w:strike w:val="0"/>
        <w:color w:val="000000"/>
        <w:spacing w:val="0"/>
        <w:w w:val="100"/>
        <w:position w:val="0"/>
        <w:sz w:val="17"/>
        <w:u w:val="none"/>
      </w:rPr>
    </w:lvl>
    <w:lvl w:ilvl="5">
      <w:start w:val="1"/>
      <w:numFmt w:val="bullet"/>
      <w:lvlText w:val="*"/>
      <w:lvlJc w:val="left"/>
      <w:rPr>
        <w:rFonts w:ascii="Times New Roman" w:hAnsi="Times New Roman"/>
        <w:b w:val="0"/>
        <w:i/>
        <w:smallCaps w:val="0"/>
        <w:strike w:val="0"/>
        <w:color w:val="000000"/>
        <w:spacing w:val="0"/>
        <w:w w:val="100"/>
        <w:position w:val="0"/>
        <w:sz w:val="17"/>
        <w:u w:val="none"/>
      </w:rPr>
    </w:lvl>
    <w:lvl w:ilvl="6">
      <w:start w:val="1"/>
      <w:numFmt w:val="bullet"/>
      <w:lvlText w:val="*"/>
      <w:lvlJc w:val="left"/>
      <w:rPr>
        <w:rFonts w:ascii="Times New Roman" w:hAnsi="Times New Roman"/>
        <w:b w:val="0"/>
        <w:i/>
        <w:smallCaps w:val="0"/>
        <w:strike w:val="0"/>
        <w:color w:val="000000"/>
        <w:spacing w:val="0"/>
        <w:w w:val="100"/>
        <w:position w:val="0"/>
        <w:sz w:val="17"/>
        <w:u w:val="none"/>
      </w:rPr>
    </w:lvl>
    <w:lvl w:ilvl="7">
      <w:start w:val="1"/>
      <w:numFmt w:val="bullet"/>
      <w:lvlText w:val="*"/>
      <w:lvlJc w:val="left"/>
      <w:rPr>
        <w:rFonts w:ascii="Times New Roman" w:hAnsi="Times New Roman"/>
        <w:b w:val="0"/>
        <w:i/>
        <w:smallCaps w:val="0"/>
        <w:strike w:val="0"/>
        <w:color w:val="000000"/>
        <w:spacing w:val="0"/>
        <w:w w:val="100"/>
        <w:position w:val="0"/>
        <w:sz w:val="17"/>
        <w:u w:val="none"/>
      </w:rPr>
    </w:lvl>
    <w:lvl w:ilvl="8">
      <w:start w:val="1"/>
      <w:numFmt w:val="bullet"/>
      <w:lvlText w:val="*"/>
      <w:lvlJc w:val="left"/>
      <w:rPr>
        <w:rFonts w:ascii="Times New Roman" w:hAnsi="Times New Roman"/>
        <w:b w:val="0"/>
        <w:i/>
        <w:smallCaps w:val="0"/>
        <w:strike w:val="0"/>
        <w:color w:val="000000"/>
        <w:spacing w:val="0"/>
        <w:w w:val="100"/>
        <w:position w:val="0"/>
        <w:sz w:val="17"/>
        <w:u w:val="none"/>
      </w:rPr>
    </w:lvl>
  </w:abstractNum>
  <w:abstractNum w:abstractNumId="37">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38">
    <w:nsid w:val="0000004D"/>
    <w:multiLevelType w:val="multilevel"/>
    <w:tmpl w:val="0000004C"/>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39">
    <w:nsid w:val="0000004F"/>
    <w:multiLevelType w:val="multilevel"/>
    <w:tmpl w:val="0000004E"/>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4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41">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42">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43">
    <w:nsid w:val="00000057"/>
    <w:multiLevelType w:val="multilevel"/>
    <w:tmpl w:val="00000056"/>
    <w:lvl w:ilvl="0">
      <w:start w:val="1"/>
      <w:numFmt w:val="bullet"/>
      <w:lvlText w:val="-"/>
      <w:lvlJc w:val="left"/>
      <w:rPr>
        <w:rFonts w:ascii="Times New Roman" w:hAnsi="Times New Roman"/>
        <w:b w:val="0"/>
        <w:i w:val="0"/>
        <w:smallCaps w:val="0"/>
        <w:strike w:val="0"/>
        <w:color w:val="000000"/>
        <w:spacing w:val="0"/>
        <w:w w:val="100"/>
        <w:position w:val="0"/>
        <w:sz w:val="21"/>
        <w:u w:val="none"/>
      </w:rPr>
    </w:lvl>
    <w:lvl w:ilvl="1">
      <w:start w:val="1"/>
      <w:numFmt w:val="bullet"/>
      <w:lvlText w:val="-"/>
      <w:lvlJc w:val="left"/>
      <w:rPr>
        <w:rFonts w:ascii="Times New Roman" w:hAnsi="Times New Roman"/>
        <w:b w:val="0"/>
        <w:i w:val="0"/>
        <w:smallCaps w:val="0"/>
        <w:strike w:val="0"/>
        <w:color w:val="000000"/>
        <w:spacing w:val="0"/>
        <w:w w:val="100"/>
        <w:position w:val="0"/>
        <w:sz w:val="21"/>
        <w:u w:val="none"/>
      </w:rPr>
    </w:lvl>
    <w:lvl w:ilvl="2">
      <w:start w:val="1"/>
      <w:numFmt w:val="bullet"/>
      <w:lvlText w:val="-"/>
      <w:lvlJc w:val="left"/>
      <w:rPr>
        <w:rFonts w:ascii="Times New Roman" w:hAnsi="Times New Roman"/>
        <w:b w:val="0"/>
        <w:i w:val="0"/>
        <w:smallCaps w:val="0"/>
        <w:strike w:val="0"/>
        <w:color w:val="000000"/>
        <w:spacing w:val="0"/>
        <w:w w:val="100"/>
        <w:position w:val="0"/>
        <w:sz w:val="21"/>
        <w:u w:val="none"/>
      </w:rPr>
    </w:lvl>
    <w:lvl w:ilvl="3">
      <w:start w:val="1"/>
      <w:numFmt w:val="bullet"/>
      <w:lvlText w:val="-"/>
      <w:lvlJc w:val="left"/>
      <w:rPr>
        <w:rFonts w:ascii="Times New Roman" w:hAnsi="Times New Roman"/>
        <w:b w:val="0"/>
        <w:i w:val="0"/>
        <w:smallCaps w:val="0"/>
        <w:strike w:val="0"/>
        <w:color w:val="000000"/>
        <w:spacing w:val="0"/>
        <w:w w:val="100"/>
        <w:position w:val="0"/>
        <w:sz w:val="21"/>
        <w:u w:val="none"/>
      </w:rPr>
    </w:lvl>
    <w:lvl w:ilvl="4">
      <w:start w:val="1"/>
      <w:numFmt w:val="bullet"/>
      <w:lvlText w:val="-"/>
      <w:lvlJc w:val="left"/>
      <w:rPr>
        <w:rFonts w:ascii="Times New Roman" w:hAnsi="Times New Roman"/>
        <w:b w:val="0"/>
        <w:i w:val="0"/>
        <w:smallCaps w:val="0"/>
        <w:strike w:val="0"/>
        <w:color w:val="000000"/>
        <w:spacing w:val="0"/>
        <w:w w:val="100"/>
        <w:position w:val="0"/>
        <w:sz w:val="21"/>
        <w:u w:val="none"/>
      </w:rPr>
    </w:lvl>
    <w:lvl w:ilvl="5">
      <w:start w:val="1"/>
      <w:numFmt w:val="bullet"/>
      <w:lvlText w:val="-"/>
      <w:lvlJc w:val="left"/>
      <w:rPr>
        <w:rFonts w:ascii="Times New Roman" w:hAnsi="Times New Roman"/>
        <w:b w:val="0"/>
        <w:i w:val="0"/>
        <w:smallCaps w:val="0"/>
        <w:strike w:val="0"/>
        <w:color w:val="000000"/>
        <w:spacing w:val="0"/>
        <w:w w:val="100"/>
        <w:position w:val="0"/>
        <w:sz w:val="21"/>
        <w:u w:val="none"/>
      </w:rPr>
    </w:lvl>
    <w:lvl w:ilvl="6">
      <w:start w:val="1"/>
      <w:numFmt w:val="bullet"/>
      <w:lvlText w:val="-"/>
      <w:lvlJc w:val="left"/>
      <w:rPr>
        <w:rFonts w:ascii="Times New Roman" w:hAnsi="Times New Roman"/>
        <w:b w:val="0"/>
        <w:i w:val="0"/>
        <w:smallCaps w:val="0"/>
        <w:strike w:val="0"/>
        <w:color w:val="000000"/>
        <w:spacing w:val="0"/>
        <w:w w:val="100"/>
        <w:position w:val="0"/>
        <w:sz w:val="21"/>
        <w:u w:val="none"/>
      </w:rPr>
    </w:lvl>
    <w:lvl w:ilvl="7">
      <w:start w:val="1"/>
      <w:numFmt w:val="bullet"/>
      <w:lvlText w:val="-"/>
      <w:lvlJc w:val="left"/>
      <w:rPr>
        <w:rFonts w:ascii="Times New Roman" w:hAnsi="Times New Roman"/>
        <w:b w:val="0"/>
        <w:i w:val="0"/>
        <w:smallCaps w:val="0"/>
        <w:strike w:val="0"/>
        <w:color w:val="000000"/>
        <w:spacing w:val="0"/>
        <w:w w:val="100"/>
        <w:position w:val="0"/>
        <w:sz w:val="21"/>
        <w:u w:val="none"/>
      </w:rPr>
    </w:lvl>
    <w:lvl w:ilvl="8">
      <w:start w:val="1"/>
      <w:numFmt w:val="bullet"/>
      <w:lvlText w:val="-"/>
      <w:lvlJc w:val="left"/>
      <w:rPr>
        <w:rFonts w:ascii="Times New Roman" w:hAnsi="Times New Roman"/>
        <w:b w:val="0"/>
        <w:i w:val="0"/>
        <w:smallCaps w:val="0"/>
        <w:strike w:val="0"/>
        <w:color w:val="000000"/>
        <w:spacing w:val="0"/>
        <w:w w:val="100"/>
        <w:position w:val="0"/>
        <w:sz w:val="21"/>
        <w:u w:val="none"/>
      </w:rPr>
    </w:lvl>
  </w:abstractNum>
  <w:abstractNum w:abstractNumId="44">
    <w:nsid w:val="00000059"/>
    <w:multiLevelType w:val="multilevel"/>
    <w:tmpl w:val="00000058"/>
    <w:lvl w:ilvl="0">
      <w:start w:val="2"/>
      <w:numFmt w:val="upperRoman"/>
      <w:lvlText w:val="%1."/>
      <w:lvlJc w:val="left"/>
      <w:rPr>
        <w:rFonts w:ascii="Times New Roman" w:hAnsi="Times New Roman" w:cs="Times New Roman"/>
        <w:b/>
        <w:bCs/>
        <w:i w:val="0"/>
        <w:iCs w:val="0"/>
        <w:smallCaps w:val="0"/>
        <w:strike w:val="0"/>
        <w:color w:val="000000"/>
        <w:spacing w:val="10"/>
        <w:w w:val="100"/>
        <w:position w:val="0"/>
        <w:sz w:val="20"/>
        <w:szCs w:val="20"/>
        <w:u w:val="none"/>
      </w:rPr>
    </w:lvl>
    <w:lvl w:ilvl="1">
      <w:start w:val="2"/>
      <w:numFmt w:val="upperRoman"/>
      <w:lvlText w:val="%1."/>
      <w:lvlJc w:val="left"/>
      <w:rPr>
        <w:rFonts w:ascii="Times New Roman" w:hAnsi="Times New Roman" w:cs="Times New Roman"/>
        <w:b/>
        <w:bCs/>
        <w:i w:val="0"/>
        <w:iCs w:val="0"/>
        <w:smallCaps w:val="0"/>
        <w:strike w:val="0"/>
        <w:color w:val="000000"/>
        <w:spacing w:val="10"/>
        <w:w w:val="100"/>
        <w:position w:val="0"/>
        <w:sz w:val="20"/>
        <w:szCs w:val="20"/>
        <w:u w:val="none"/>
      </w:rPr>
    </w:lvl>
    <w:lvl w:ilvl="2">
      <w:start w:val="2"/>
      <w:numFmt w:val="upperRoman"/>
      <w:lvlText w:val="%1."/>
      <w:lvlJc w:val="left"/>
      <w:rPr>
        <w:rFonts w:ascii="Times New Roman" w:hAnsi="Times New Roman" w:cs="Times New Roman"/>
        <w:b/>
        <w:bCs/>
        <w:i w:val="0"/>
        <w:iCs w:val="0"/>
        <w:smallCaps w:val="0"/>
        <w:strike w:val="0"/>
        <w:color w:val="000000"/>
        <w:spacing w:val="10"/>
        <w:w w:val="100"/>
        <w:position w:val="0"/>
        <w:sz w:val="20"/>
        <w:szCs w:val="20"/>
        <w:u w:val="none"/>
      </w:rPr>
    </w:lvl>
    <w:lvl w:ilvl="3">
      <w:start w:val="2"/>
      <w:numFmt w:val="upperRoman"/>
      <w:lvlText w:val="%1."/>
      <w:lvlJc w:val="left"/>
      <w:rPr>
        <w:rFonts w:ascii="Times New Roman" w:hAnsi="Times New Roman" w:cs="Times New Roman"/>
        <w:b/>
        <w:bCs/>
        <w:i w:val="0"/>
        <w:iCs w:val="0"/>
        <w:smallCaps w:val="0"/>
        <w:strike w:val="0"/>
        <w:color w:val="000000"/>
        <w:spacing w:val="10"/>
        <w:w w:val="100"/>
        <w:position w:val="0"/>
        <w:sz w:val="20"/>
        <w:szCs w:val="20"/>
        <w:u w:val="none"/>
      </w:rPr>
    </w:lvl>
    <w:lvl w:ilvl="4">
      <w:start w:val="2"/>
      <w:numFmt w:val="upperRoman"/>
      <w:lvlText w:val="%1."/>
      <w:lvlJc w:val="left"/>
      <w:rPr>
        <w:rFonts w:ascii="Times New Roman" w:hAnsi="Times New Roman" w:cs="Times New Roman"/>
        <w:b/>
        <w:bCs/>
        <w:i w:val="0"/>
        <w:iCs w:val="0"/>
        <w:smallCaps w:val="0"/>
        <w:strike w:val="0"/>
        <w:color w:val="000000"/>
        <w:spacing w:val="10"/>
        <w:w w:val="100"/>
        <w:position w:val="0"/>
        <w:sz w:val="20"/>
        <w:szCs w:val="20"/>
        <w:u w:val="none"/>
      </w:rPr>
    </w:lvl>
    <w:lvl w:ilvl="5">
      <w:start w:val="2"/>
      <w:numFmt w:val="upperRoman"/>
      <w:lvlText w:val="%1."/>
      <w:lvlJc w:val="left"/>
      <w:rPr>
        <w:rFonts w:ascii="Times New Roman" w:hAnsi="Times New Roman" w:cs="Times New Roman"/>
        <w:b/>
        <w:bCs/>
        <w:i w:val="0"/>
        <w:iCs w:val="0"/>
        <w:smallCaps w:val="0"/>
        <w:strike w:val="0"/>
        <w:color w:val="000000"/>
        <w:spacing w:val="10"/>
        <w:w w:val="100"/>
        <w:position w:val="0"/>
        <w:sz w:val="20"/>
        <w:szCs w:val="20"/>
        <w:u w:val="none"/>
      </w:rPr>
    </w:lvl>
    <w:lvl w:ilvl="6">
      <w:start w:val="2"/>
      <w:numFmt w:val="upperRoman"/>
      <w:lvlText w:val="%1."/>
      <w:lvlJc w:val="left"/>
      <w:rPr>
        <w:rFonts w:ascii="Times New Roman" w:hAnsi="Times New Roman" w:cs="Times New Roman"/>
        <w:b/>
        <w:bCs/>
        <w:i w:val="0"/>
        <w:iCs w:val="0"/>
        <w:smallCaps w:val="0"/>
        <w:strike w:val="0"/>
        <w:color w:val="000000"/>
        <w:spacing w:val="10"/>
        <w:w w:val="100"/>
        <w:position w:val="0"/>
        <w:sz w:val="20"/>
        <w:szCs w:val="20"/>
        <w:u w:val="none"/>
      </w:rPr>
    </w:lvl>
    <w:lvl w:ilvl="7">
      <w:start w:val="2"/>
      <w:numFmt w:val="upperRoman"/>
      <w:lvlText w:val="%1."/>
      <w:lvlJc w:val="left"/>
      <w:rPr>
        <w:rFonts w:ascii="Times New Roman" w:hAnsi="Times New Roman" w:cs="Times New Roman"/>
        <w:b/>
        <w:bCs/>
        <w:i w:val="0"/>
        <w:iCs w:val="0"/>
        <w:smallCaps w:val="0"/>
        <w:strike w:val="0"/>
        <w:color w:val="000000"/>
        <w:spacing w:val="10"/>
        <w:w w:val="100"/>
        <w:position w:val="0"/>
        <w:sz w:val="20"/>
        <w:szCs w:val="20"/>
        <w:u w:val="none"/>
      </w:rPr>
    </w:lvl>
    <w:lvl w:ilvl="8">
      <w:start w:val="2"/>
      <w:numFmt w:val="upperRoman"/>
      <w:lvlText w:val="%1."/>
      <w:lvlJc w:val="left"/>
      <w:rPr>
        <w:rFonts w:ascii="Times New Roman" w:hAnsi="Times New Roman" w:cs="Times New Roman"/>
        <w:b/>
        <w:bCs/>
        <w:i w:val="0"/>
        <w:iCs w:val="0"/>
        <w:smallCaps w:val="0"/>
        <w:strike w:val="0"/>
        <w:color w:val="000000"/>
        <w:spacing w:val="10"/>
        <w:w w:val="100"/>
        <w:position w:val="0"/>
        <w:sz w:val="20"/>
        <w:szCs w:val="20"/>
        <w:u w:val="none"/>
      </w:rPr>
    </w:lvl>
  </w:abstractNum>
  <w:abstractNum w:abstractNumId="45">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46">
    <w:nsid w:val="0000005D"/>
    <w:multiLevelType w:val="multilevel"/>
    <w:tmpl w:val="0000005C"/>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47">
    <w:nsid w:val="0000005F"/>
    <w:multiLevelType w:val="multilevel"/>
    <w:tmpl w:val="0000005E"/>
    <w:lvl w:ilvl="0">
      <w:start w:val="1"/>
      <w:numFmt w:val="upperRoman"/>
      <w:lvlText w:val="%1."/>
      <w:lvlJc w:val="left"/>
      <w:rPr>
        <w:rFonts w:ascii="Times New Roman" w:hAnsi="Times New Roman" w:cs="Times New Roman"/>
        <w:b/>
        <w:bCs/>
        <w:i w:val="0"/>
        <w:iCs w:val="0"/>
        <w:smallCaps w:val="0"/>
        <w:strike w:val="0"/>
        <w:color w:val="000000"/>
        <w:spacing w:val="10"/>
        <w:w w:val="100"/>
        <w:position w:val="0"/>
        <w:sz w:val="20"/>
        <w:szCs w:val="20"/>
        <w:u w:val="none"/>
      </w:rPr>
    </w:lvl>
    <w:lvl w:ilvl="1">
      <w:start w:val="1"/>
      <w:numFmt w:val="upperRoman"/>
      <w:lvlText w:val="%1."/>
      <w:lvlJc w:val="left"/>
      <w:rPr>
        <w:rFonts w:ascii="Times New Roman" w:hAnsi="Times New Roman" w:cs="Times New Roman"/>
        <w:b/>
        <w:bCs/>
        <w:i w:val="0"/>
        <w:iCs w:val="0"/>
        <w:smallCaps w:val="0"/>
        <w:strike w:val="0"/>
        <w:color w:val="000000"/>
        <w:spacing w:val="10"/>
        <w:w w:val="100"/>
        <w:position w:val="0"/>
        <w:sz w:val="20"/>
        <w:szCs w:val="20"/>
        <w:u w:val="none"/>
      </w:rPr>
    </w:lvl>
    <w:lvl w:ilvl="2">
      <w:start w:val="1"/>
      <w:numFmt w:val="upperRoman"/>
      <w:lvlText w:val="%1."/>
      <w:lvlJc w:val="left"/>
      <w:rPr>
        <w:rFonts w:ascii="Times New Roman" w:hAnsi="Times New Roman" w:cs="Times New Roman"/>
        <w:b/>
        <w:bCs/>
        <w:i w:val="0"/>
        <w:iCs w:val="0"/>
        <w:smallCaps w:val="0"/>
        <w:strike w:val="0"/>
        <w:color w:val="000000"/>
        <w:spacing w:val="10"/>
        <w:w w:val="100"/>
        <w:position w:val="0"/>
        <w:sz w:val="20"/>
        <w:szCs w:val="20"/>
        <w:u w:val="none"/>
      </w:rPr>
    </w:lvl>
    <w:lvl w:ilvl="3">
      <w:start w:val="1"/>
      <w:numFmt w:val="upperRoman"/>
      <w:lvlText w:val="%1."/>
      <w:lvlJc w:val="left"/>
      <w:rPr>
        <w:rFonts w:ascii="Times New Roman" w:hAnsi="Times New Roman" w:cs="Times New Roman"/>
        <w:b/>
        <w:bCs/>
        <w:i w:val="0"/>
        <w:iCs w:val="0"/>
        <w:smallCaps w:val="0"/>
        <w:strike w:val="0"/>
        <w:color w:val="000000"/>
        <w:spacing w:val="10"/>
        <w:w w:val="100"/>
        <w:position w:val="0"/>
        <w:sz w:val="20"/>
        <w:szCs w:val="20"/>
        <w:u w:val="none"/>
      </w:rPr>
    </w:lvl>
    <w:lvl w:ilvl="4">
      <w:start w:val="1"/>
      <w:numFmt w:val="upperRoman"/>
      <w:lvlText w:val="%1."/>
      <w:lvlJc w:val="left"/>
      <w:rPr>
        <w:rFonts w:ascii="Times New Roman" w:hAnsi="Times New Roman" w:cs="Times New Roman"/>
        <w:b/>
        <w:bCs/>
        <w:i w:val="0"/>
        <w:iCs w:val="0"/>
        <w:smallCaps w:val="0"/>
        <w:strike w:val="0"/>
        <w:color w:val="000000"/>
        <w:spacing w:val="10"/>
        <w:w w:val="100"/>
        <w:position w:val="0"/>
        <w:sz w:val="20"/>
        <w:szCs w:val="20"/>
        <w:u w:val="none"/>
      </w:rPr>
    </w:lvl>
    <w:lvl w:ilvl="5">
      <w:start w:val="1"/>
      <w:numFmt w:val="upperRoman"/>
      <w:lvlText w:val="%1."/>
      <w:lvlJc w:val="left"/>
      <w:rPr>
        <w:rFonts w:ascii="Times New Roman" w:hAnsi="Times New Roman" w:cs="Times New Roman"/>
        <w:b/>
        <w:bCs/>
        <w:i w:val="0"/>
        <w:iCs w:val="0"/>
        <w:smallCaps w:val="0"/>
        <w:strike w:val="0"/>
        <w:color w:val="000000"/>
        <w:spacing w:val="10"/>
        <w:w w:val="100"/>
        <w:position w:val="0"/>
        <w:sz w:val="20"/>
        <w:szCs w:val="20"/>
        <w:u w:val="none"/>
      </w:rPr>
    </w:lvl>
    <w:lvl w:ilvl="6">
      <w:start w:val="1"/>
      <w:numFmt w:val="upperRoman"/>
      <w:lvlText w:val="%1."/>
      <w:lvlJc w:val="left"/>
      <w:rPr>
        <w:rFonts w:ascii="Times New Roman" w:hAnsi="Times New Roman" w:cs="Times New Roman"/>
        <w:b/>
        <w:bCs/>
        <w:i w:val="0"/>
        <w:iCs w:val="0"/>
        <w:smallCaps w:val="0"/>
        <w:strike w:val="0"/>
        <w:color w:val="000000"/>
        <w:spacing w:val="10"/>
        <w:w w:val="100"/>
        <w:position w:val="0"/>
        <w:sz w:val="20"/>
        <w:szCs w:val="20"/>
        <w:u w:val="none"/>
      </w:rPr>
    </w:lvl>
    <w:lvl w:ilvl="7">
      <w:start w:val="1"/>
      <w:numFmt w:val="upperRoman"/>
      <w:lvlText w:val="%1."/>
      <w:lvlJc w:val="left"/>
      <w:rPr>
        <w:rFonts w:ascii="Times New Roman" w:hAnsi="Times New Roman" w:cs="Times New Roman"/>
        <w:b/>
        <w:bCs/>
        <w:i w:val="0"/>
        <w:iCs w:val="0"/>
        <w:smallCaps w:val="0"/>
        <w:strike w:val="0"/>
        <w:color w:val="000000"/>
        <w:spacing w:val="10"/>
        <w:w w:val="100"/>
        <w:position w:val="0"/>
        <w:sz w:val="20"/>
        <w:szCs w:val="20"/>
        <w:u w:val="none"/>
      </w:rPr>
    </w:lvl>
    <w:lvl w:ilvl="8">
      <w:start w:val="1"/>
      <w:numFmt w:val="upperRoman"/>
      <w:lvlText w:val="%1."/>
      <w:lvlJc w:val="left"/>
      <w:rPr>
        <w:rFonts w:ascii="Times New Roman" w:hAnsi="Times New Roman" w:cs="Times New Roman"/>
        <w:b/>
        <w:bCs/>
        <w:i w:val="0"/>
        <w:iCs w:val="0"/>
        <w:smallCaps w:val="0"/>
        <w:strike w:val="0"/>
        <w:color w:val="000000"/>
        <w:spacing w:val="10"/>
        <w:w w:val="100"/>
        <w:position w:val="0"/>
        <w:sz w:val="20"/>
        <w:szCs w:val="20"/>
        <w:u w:val="none"/>
      </w:rPr>
    </w:lvl>
  </w:abstractNum>
  <w:abstractNum w:abstractNumId="48">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49">
    <w:nsid w:val="00000063"/>
    <w:multiLevelType w:val="multilevel"/>
    <w:tmpl w:val="00000062"/>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50">
    <w:nsid w:val="00000065"/>
    <w:multiLevelType w:val="multilevel"/>
    <w:tmpl w:val="0000006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51">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52">
    <w:nsid w:val="00000069"/>
    <w:multiLevelType w:val="multilevel"/>
    <w:tmpl w:val="00000068"/>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53">
    <w:nsid w:val="0000006B"/>
    <w:multiLevelType w:val="multilevel"/>
    <w:tmpl w:val="0000006A"/>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vertAlign w:val="superscript"/>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vertAlign w:val="superscript"/>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vertAlign w:val="superscript"/>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vertAlign w:val="superscript"/>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vertAlign w:val="superscript"/>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vertAlign w:val="superscript"/>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vertAlign w:val="superscript"/>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vertAlign w:val="superscript"/>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vertAlign w:val="superscript"/>
      </w:rPr>
    </w:lvl>
  </w:abstractNum>
  <w:abstractNum w:abstractNumId="54">
    <w:nsid w:val="0000006D"/>
    <w:multiLevelType w:val="multilevel"/>
    <w:tmpl w:val="0000006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55">
    <w:nsid w:val="3EE81673"/>
    <w:multiLevelType w:val="hybridMultilevel"/>
    <w:tmpl w:val="1AD829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7675DA1"/>
    <w:multiLevelType w:val="hybridMultilevel"/>
    <w:tmpl w:val="85105B50"/>
    <w:lvl w:ilvl="0" w:tplc="04090001">
      <w:start w:val="1"/>
      <w:numFmt w:val="bullet"/>
      <w:lvlText w:val=""/>
      <w:lvlJc w:val="left"/>
      <w:pPr>
        <w:ind w:left="779" w:hanging="360"/>
      </w:pPr>
      <w:rPr>
        <w:rFonts w:ascii="Symbol" w:hAnsi="Symbol" w:hint="default"/>
      </w:rPr>
    </w:lvl>
    <w:lvl w:ilvl="1" w:tplc="04090003" w:tentative="1">
      <w:start w:val="1"/>
      <w:numFmt w:val="bullet"/>
      <w:lvlText w:val="o"/>
      <w:lvlJc w:val="left"/>
      <w:pPr>
        <w:ind w:left="1499" w:hanging="360"/>
      </w:pPr>
      <w:rPr>
        <w:rFonts w:ascii="Courier New" w:hAnsi="Courier New" w:cs="Courier New" w:hint="default"/>
      </w:rPr>
    </w:lvl>
    <w:lvl w:ilvl="2" w:tplc="04090005" w:tentative="1">
      <w:start w:val="1"/>
      <w:numFmt w:val="bullet"/>
      <w:lvlText w:val=""/>
      <w:lvlJc w:val="left"/>
      <w:pPr>
        <w:ind w:left="2219" w:hanging="360"/>
      </w:pPr>
      <w:rPr>
        <w:rFonts w:ascii="Wingdings" w:hAnsi="Wingdings" w:hint="default"/>
      </w:rPr>
    </w:lvl>
    <w:lvl w:ilvl="3" w:tplc="04090001" w:tentative="1">
      <w:start w:val="1"/>
      <w:numFmt w:val="bullet"/>
      <w:lvlText w:val=""/>
      <w:lvlJc w:val="left"/>
      <w:pPr>
        <w:ind w:left="2939" w:hanging="360"/>
      </w:pPr>
      <w:rPr>
        <w:rFonts w:ascii="Symbol" w:hAnsi="Symbol" w:hint="default"/>
      </w:rPr>
    </w:lvl>
    <w:lvl w:ilvl="4" w:tplc="04090003" w:tentative="1">
      <w:start w:val="1"/>
      <w:numFmt w:val="bullet"/>
      <w:lvlText w:val="o"/>
      <w:lvlJc w:val="left"/>
      <w:pPr>
        <w:ind w:left="3659" w:hanging="360"/>
      </w:pPr>
      <w:rPr>
        <w:rFonts w:ascii="Courier New" w:hAnsi="Courier New" w:cs="Courier New" w:hint="default"/>
      </w:rPr>
    </w:lvl>
    <w:lvl w:ilvl="5" w:tplc="04090005" w:tentative="1">
      <w:start w:val="1"/>
      <w:numFmt w:val="bullet"/>
      <w:lvlText w:val=""/>
      <w:lvlJc w:val="left"/>
      <w:pPr>
        <w:ind w:left="4379" w:hanging="360"/>
      </w:pPr>
      <w:rPr>
        <w:rFonts w:ascii="Wingdings" w:hAnsi="Wingdings" w:hint="default"/>
      </w:rPr>
    </w:lvl>
    <w:lvl w:ilvl="6" w:tplc="04090001" w:tentative="1">
      <w:start w:val="1"/>
      <w:numFmt w:val="bullet"/>
      <w:lvlText w:val=""/>
      <w:lvlJc w:val="left"/>
      <w:pPr>
        <w:ind w:left="5099" w:hanging="360"/>
      </w:pPr>
      <w:rPr>
        <w:rFonts w:ascii="Symbol" w:hAnsi="Symbol" w:hint="default"/>
      </w:rPr>
    </w:lvl>
    <w:lvl w:ilvl="7" w:tplc="04090003" w:tentative="1">
      <w:start w:val="1"/>
      <w:numFmt w:val="bullet"/>
      <w:lvlText w:val="o"/>
      <w:lvlJc w:val="left"/>
      <w:pPr>
        <w:ind w:left="5819" w:hanging="360"/>
      </w:pPr>
      <w:rPr>
        <w:rFonts w:ascii="Courier New" w:hAnsi="Courier New" w:cs="Courier New" w:hint="default"/>
      </w:rPr>
    </w:lvl>
    <w:lvl w:ilvl="8" w:tplc="04090005" w:tentative="1">
      <w:start w:val="1"/>
      <w:numFmt w:val="bullet"/>
      <w:lvlText w:val=""/>
      <w:lvlJc w:val="left"/>
      <w:pPr>
        <w:ind w:left="6539" w:hanging="360"/>
      </w:pPr>
      <w:rPr>
        <w:rFonts w:ascii="Wingdings" w:hAnsi="Wingdings" w:hint="default"/>
      </w:rPr>
    </w:lvl>
  </w:abstractNum>
  <w:abstractNum w:abstractNumId="57">
    <w:nsid w:val="5B7A2CA6"/>
    <w:multiLevelType w:val="hybridMultilevel"/>
    <w:tmpl w:val="84C05906"/>
    <w:lvl w:ilvl="0" w:tplc="D500E564">
      <w:start w:val="1"/>
      <w:numFmt w:val="decimal"/>
      <w:lvlText w:val="%1."/>
      <w:lvlJc w:val="left"/>
      <w:pPr>
        <w:ind w:left="630" w:hanging="360"/>
      </w:pPr>
      <w:rPr>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8">
    <w:nsid w:val="616E0B49"/>
    <w:multiLevelType w:val="hybridMultilevel"/>
    <w:tmpl w:val="4918763A"/>
    <w:lvl w:ilvl="0" w:tplc="1D2A4876">
      <w:start w:val="1"/>
      <w:numFmt w:val="decimal"/>
      <w:lvlText w:val="%1"/>
      <w:lvlJc w:val="left"/>
      <w:pPr>
        <w:ind w:left="980" w:hanging="360"/>
      </w:pPr>
      <w:rPr>
        <w:rFonts w:hint="default"/>
      </w:rPr>
    </w:lvl>
    <w:lvl w:ilvl="1" w:tplc="04180019" w:tentative="1">
      <w:start w:val="1"/>
      <w:numFmt w:val="lowerLetter"/>
      <w:lvlText w:val="%2."/>
      <w:lvlJc w:val="left"/>
      <w:pPr>
        <w:ind w:left="1700" w:hanging="360"/>
      </w:pPr>
    </w:lvl>
    <w:lvl w:ilvl="2" w:tplc="0418001B" w:tentative="1">
      <w:start w:val="1"/>
      <w:numFmt w:val="lowerRoman"/>
      <w:lvlText w:val="%3."/>
      <w:lvlJc w:val="right"/>
      <w:pPr>
        <w:ind w:left="2420" w:hanging="180"/>
      </w:pPr>
    </w:lvl>
    <w:lvl w:ilvl="3" w:tplc="0418000F" w:tentative="1">
      <w:start w:val="1"/>
      <w:numFmt w:val="decimal"/>
      <w:lvlText w:val="%4."/>
      <w:lvlJc w:val="left"/>
      <w:pPr>
        <w:ind w:left="3140" w:hanging="360"/>
      </w:pPr>
    </w:lvl>
    <w:lvl w:ilvl="4" w:tplc="04180019" w:tentative="1">
      <w:start w:val="1"/>
      <w:numFmt w:val="lowerLetter"/>
      <w:lvlText w:val="%5."/>
      <w:lvlJc w:val="left"/>
      <w:pPr>
        <w:ind w:left="3860" w:hanging="360"/>
      </w:pPr>
    </w:lvl>
    <w:lvl w:ilvl="5" w:tplc="0418001B" w:tentative="1">
      <w:start w:val="1"/>
      <w:numFmt w:val="lowerRoman"/>
      <w:lvlText w:val="%6."/>
      <w:lvlJc w:val="right"/>
      <w:pPr>
        <w:ind w:left="4580" w:hanging="180"/>
      </w:pPr>
    </w:lvl>
    <w:lvl w:ilvl="6" w:tplc="0418000F" w:tentative="1">
      <w:start w:val="1"/>
      <w:numFmt w:val="decimal"/>
      <w:lvlText w:val="%7."/>
      <w:lvlJc w:val="left"/>
      <w:pPr>
        <w:ind w:left="5300" w:hanging="360"/>
      </w:pPr>
    </w:lvl>
    <w:lvl w:ilvl="7" w:tplc="04180019" w:tentative="1">
      <w:start w:val="1"/>
      <w:numFmt w:val="lowerLetter"/>
      <w:lvlText w:val="%8."/>
      <w:lvlJc w:val="left"/>
      <w:pPr>
        <w:ind w:left="6020" w:hanging="360"/>
      </w:pPr>
    </w:lvl>
    <w:lvl w:ilvl="8" w:tplc="0418001B" w:tentative="1">
      <w:start w:val="1"/>
      <w:numFmt w:val="lowerRoman"/>
      <w:lvlText w:val="%9."/>
      <w:lvlJc w:val="right"/>
      <w:pPr>
        <w:ind w:left="6740" w:hanging="180"/>
      </w:pPr>
    </w:lvl>
  </w:abstractNum>
  <w:abstractNum w:abstractNumId="59">
    <w:nsid w:val="67A03DCA"/>
    <w:multiLevelType w:val="hybridMultilevel"/>
    <w:tmpl w:val="8AC8B7B4"/>
    <w:lvl w:ilvl="0" w:tplc="408CA878">
      <w:start w:val="1"/>
      <w:numFmt w:val="lowerLetter"/>
      <w:lvlText w:val="%1)"/>
      <w:lvlJc w:val="left"/>
      <w:pPr>
        <w:ind w:left="720" w:hanging="360"/>
      </w:pPr>
      <w:rPr>
        <w:rFonts w:hint="default"/>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57"/>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14"/>
  </w:num>
  <w:num w:numId="17">
    <w:abstractNumId w:val="15"/>
  </w:num>
  <w:num w:numId="18">
    <w:abstractNumId w:val="16"/>
  </w:num>
  <w:num w:numId="19">
    <w:abstractNumId w:val="17"/>
  </w:num>
  <w:num w:numId="20">
    <w:abstractNumId w:val="18"/>
  </w:num>
  <w:num w:numId="21">
    <w:abstractNumId w:val="19"/>
  </w:num>
  <w:num w:numId="22">
    <w:abstractNumId w:val="20"/>
  </w:num>
  <w:num w:numId="23">
    <w:abstractNumId w:val="21"/>
  </w:num>
  <w:num w:numId="24">
    <w:abstractNumId w:val="22"/>
  </w:num>
  <w:num w:numId="25">
    <w:abstractNumId w:val="23"/>
  </w:num>
  <w:num w:numId="26">
    <w:abstractNumId w:val="24"/>
  </w:num>
  <w:num w:numId="27">
    <w:abstractNumId w:val="25"/>
  </w:num>
  <w:num w:numId="28">
    <w:abstractNumId w:val="26"/>
  </w:num>
  <w:num w:numId="29">
    <w:abstractNumId w:val="27"/>
  </w:num>
  <w:num w:numId="30">
    <w:abstractNumId w:val="28"/>
  </w:num>
  <w:num w:numId="31">
    <w:abstractNumId w:val="29"/>
  </w:num>
  <w:num w:numId="32">
    <w:abstractNumId w:val="30"/>
  </w:num>
  <w:num w:numId="33">
    <w:abstractNumId w:val="31"/>
  </w:num>
  <w:num w:numId="34">
    <w:abstractNumId w:val="32"/>
  </w:num>
  <w:num w:numId="35">
    <w:abstractNumId w:val="33"/>
  </w:num>
  <w:num w:numId="36">
    <w:abstractNumId w:val="34"/>
  </w:num>
  <w:num w:numId="37">
    <w:abstractNumId w:val="35"/>
  </w:num>
  <w:num w:numId="38">
    <w:abstractNumId w:val="36"/>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 w:numId="50">
    <w:abstractNumId w:val="48"/>
  </w:num>
  <w:num w:numId="51">
    <w:abstractNumId w:val="49"/>
  </w:num>
  <w:num w:numId="52">
    <w:abstractNumId w:val="50"/>
  </w:num>
  <w:num w:numId="53">
    <w:abstractNumId w:val="51"/>
  </w:num>
  <w:num w:numId="54">
    <w:abstractNumId w:val="52"/>
  </w:num>
  <w:num w:numId="55">
    <w:abstractNumId w:val="53"/>
  </w:num>
  <w:num w:numId="56">
    <w:abstractNumId w:val="54"/>
  </w:num>
  <w:num w:numId="57">
    <w:abstractNumId w:val="59"/>
  </w:num>
  <w:num w:numId="58">
    <w:abstractNumId w:val="58"/>
  </w:num>
  <w:num w:numId="59">
    <w:abstractNumId w:val="56"/>
  </w:num>
  <w:num w:numId="60">
    <w:abstractNumId w:val="5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100"/>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02E"/>
    <w:rsid w:val="00002A12"/>
    <w:rsid w:val="00003417"/>
    <w:rsid w:val="00020141"/>
    <w:rsid w:val="0002024C"/>
    <w:rsid w:val="00025A38"/>
    <w:rsid w:val="0004645A"/>
    <w:rsid w:val="00047982"/>
    <w:rsid w:val="00072FA3"/>
    <w:rsid w:val="00074A24"/>
    <w:rsid w:val="00076602"/>
    <w:rsid w:val="00076F92"/>
    <w:rsid w:val="000860CB"/>
    <w:rsid w:val="000C1207"/>
    <w:rsid w:val="000C1CF8"/>
    <w:rsid w:val="000C3FF0"/>
    <w:rsid w:val="000D1D11"/>
    <w:rsid w:val="0011179E"/>
    <w:rsid w:val="00115505"/>
    <w:rsid w:val="001160D7"/>
    <w:rsid w:val="001202E7"/>
    <w:rsid w:val="001356F1"/>
    <w:rsid w:val="00141BC8"/>
    <w:rsid w:val="00157FF4"/>
    <w:rsid w:val="00165D7E"/>
    <w:rsid w:val="00177308"/>
    <w:rsid w:val="001858A1"/>
    <w:rsid w:val="00187AED"/>
    <w:rsid w:val="001A58BE"/>
    <w:rsid w:val="001B7C1D"/>
    <w:rsid w:val="001C10EA"/>
    <w:rsid w:val="001C3C17"/>
    <w:rsid w:val="001E4EEB"/>
    <w:rsid w:val="001F5E4E"/>
    <w:rsid w:val="00210CCC"/>
    <w:rsid w:val="00214436"/>
    <w:rsid w:val="00225F22"/>
    <w:rsid w:val="002279DC"/>
    <w:rsid w:val="00233489"/>
    <w:rsid w:val="002423BF"/>
    <w:rsid w:val="00247DA0"/>
    <w:rsid w:val="00274FFE"/>
    <w:rsid w:val="00286D8B"/>
    <w:rsid w:val="002A77B6"/>
    <w:rsid w:val="002C3440"/>
    <w:rsid w:val="002E60FC"/>
    <w:rsid w:val="002E6D7F"/>
    <w:rsid w:val="002F5811"/>
    <w:rsid w:val="00300A80"/>
    <w:rsid w:val="0030131E"/>
    <w:rsid w:val="003147E8"/>
    <w:rsid w:val="003636D5"/>
    <w:rsid w:val="003A52EA"/>
    <w:rsid w:val="003C47E7"/>
    <w:rsid w:val="003C4F65"/>
    <w:rsid w:val="003C5F0B"/>
    <w:rsid w:val="003D294E"/>
    <w:rsid w:val="003F3183"/>
    <w:rsid w:val="003F626C"/>
    <w:rsid w:val="00403CE1"/>
    <w:rsid w:val="00424FB3"/>
    <w:rsid w:val="004342DE"/>
    <w:rsid w:val="00443ADC"/>
    <w:rsid w:val="00454540"/>
    <w:rsid w:val="00484ABF"/>
    <w:rsid w:val="004A0061"/>
    <w:rsid w:val="004A1813"/>
    <w:rsid w:val="004A2C6B"/>
    <w:rsid w:val="004B04F0"/>
    <w:rsid w:val="004B0719"/>
    <w:rsid w:val="004E102E"/>
    <w:rsid w:val="004E17B6"/>
    <w:rsid w:val="00500AED"/>
    <w:rsid w:val="0050299E"/>
    <w:rsid w:val="00517EA8"/>
    <w:rsid w:val="00522B7D"/>
    <w:rsid w:val="00540BAC"/>
    <w:rsid w:val="0054122E"/>
    <w:rsid w:val="0054262E"/>
    <w:rsid w:val="00544B0E"/>
    <w:rsid w:val="00554B37"/>
    <w:rsid w:val="00560B2B"/>
    <w:rsid w:val="00592F9F"/>
    <w:rsid w:val="0059714C"/>
    <w:rsid w:val="00597BF3"/>
    <w:rsid w:val="00597F23"/>
    <w:rsid w:val="005B68C8"/>
    <w:rsid w:val="005D04B5"/>
    <w:rsid w:val="005D44E3"/>
    <w:rsid w:val="005F0BE6"/>
    <w:rsid w:val="006071F5"/>
    <w:rsid w:val="006537AC"/>
    <w:rsid w:val="00655D3F"/>
    <w:rsid w:val="00660A29"/>
    <w:rsid w:val="00690C21"/>
    <w:rsid w:val="006A1486"/>
    <w:rsid w:val="006B41CB"/>
    <w:rsid w:val="006B7BB3"/>
    <w:rsid w:val="006D0049"/>
    <w:rsid w:val="006E0779"/>
    <w:rsid w:val="006E2848"/>
    <w:rsid w:val="006F4242"/>
    <w:rsid w:val="006F7AB6"/>
    <w:rsid w:val="0072345C"/>
    <w:rsid w:val="00745B86"/>
    <w:rsid w:val="00747402"/>
    <w:rsid w:val="007570E8"/>
    <w:rsid w:val="00771A1E"/>
    <w:rsid w:val="007B0C5C"/>
    <w:rsid w:val="007B3E07"/>
    <w:rsid w:val="007C0160"/>
    <w:rsid w:val="007D189C"/>
    <w:rsid w:val="007D6133"/>
    <w:rsid w:val="007E7FD0"/>
    <w:rsid w:val="00852F35"/>
    <w:rsid w:val="00857E6D"/>
    <w:rsid w:val="00866265"/>
    <w:rsid w:val="00874166"/>
    <w:rsid w:val="008910AC"/>
    <w:rsid w:val="00895B39"/>
    <w:rsid w:val="008A358A"/>
    <w:rsid w:val="008C7CCD"/>
    <w:rsid w:val="008F4439"/>
    <w:rsid w:val="00900FF3"/>
    <w:rsid w:val="009253C1"/>
    <w:rsid w:val="00945121"/>
    <w:rsid w:val="00960016"/>
    <w:rsid w:val="00961992"/>
    <w:rsid w:val="009643CE"/>
    <w:rsid w:val="009656D6"/>
    <w:rsid w:val="00986BA1"/>
    <w:rsid w:val="009872CF"/>
    <w:rsid w:val="009B25A7"/>
    <w:rsid w:val="009B40DD"/>
    <w:rsid w:val="009C643C"/>
    <w:rsid w:val="009D713F"/>
    <w:rsid w:val="009D7F90"/>
    <w:rsid w:val="009E4249"/>
    <w:rsid w:val="009E72ED"/>
    <w:rsid w:val="009F04DF"/>
    <w:rsid w:val="00A11450"/>
    <w:rsid w:val="00A23691"/>
    <w:rsid w:val="00A57704"/>
    <w:rsid w:val="00A57E66"/>
    <w:rsid w:val="00A64D5B"/>
    <w:rsid w:val="00A85BBE"/>
    <w:rsid w:val="00A94EC1"/>
    <w:rsid w:val="00AB18CF"/>
    <w:rsid w:val="00AB1CCD"/>
    <w:rsid w:val="00AB5E57"/>
    <w:rsid w:val="00AB7670"/>
    <w:rsid w:val="00AC201D"/>
    <w:rsid w:val="00AC60D9"/>
    <w:rsid w:val="00AC6392"/>
    <w:rsid w:val="00AE4166"/>
    <w:rsid w:val="00AE49F3"/>
    <w:rsid w:val="00B02F7C"/>
    <w:rsid w:val="00B145A5"/>
    <w:rsid w:val="00B23C58"/>
    <w:rsid w:val="00B37157"/>
    <w:rsid w:val="00B40505"/>
    <w:rsid w:val="00B652C8"/>
    <w:rsid w:val="00B71768"/>
    <w:rsid w:val="00BA49A3"/>
    <w:rsid w:val="00BA730C"/>
    <w:rsid w:val="00BB3B5F"/>
    <w:rsid w:val="00BE35D3"/>
    <w:rsid w:val="00BE669D"/>
    <w:rsid w:val="00C0545D"/>
    <w:rsid w:val="00C329C3"/>
    <w:rsid w:val="00C45970"/>
    <w:rsid w:val="00C7308D"/>
    <w:rsid w:val="00C861F9"/>
    <w:rsid w:val="00CB2127"/>
    <w:rsid w:val="00CB397F"/>
    <w:rsid w:val="00CB529A"/>
    <w:rsid w:val="00CB5DC4"/>
    <w:rsid w:val="00CB75FB"/>
    <w:rsid w:val="00CC638C"/>
    <w:rsid w:val="00D4191C"/>
    <w:rsid w:val="00D43509"/>
    <w:rsid w:val="00D44AF2"/>
    <w:rsid w:val="00D66C31"/>
    <w:rsid w:val="00D77EFA"/>
    <w:rsid w:val="00D8029D"/>
    <w:rsid w:val="00D84649"/>
    <w:rsid w:val="00D975B9"/>
    <w:rsid w:val="00DB68EA"/>
    <w:rsid w:val="00DB7623"/>
    <w:rsid w:val="00DD55F6"/>
    <w:rsid w:val="00DE0385"/>
    <w:rsid w:val="00DE2E10"/>
    <w:rsid w:val="00DE7C0E"/>
    <w:rsid w:val="00E115D5"/>
    <w:rsid w:val="00E21313"/>
    <w:rsid w:val="00E341FB"/>
    <w:rsid w:val="00E40008"/>
    <w:rsid w:val="00E90484"/>
    <w:rsid w:val="00E91D09"/>
    <w:rsid w:val="00E960E5"/>
    <w:rsid w:val="00EA181A"/>
    <w:rsid w:val="00EB5E61"/>
    <w:rsid w:val="00EE339D"/>
    <w:rsid w:val="00F06EC9"/>
    <w:rsid w:val="00F10C2D"/>
    <w:rsid w:val="00F35C1D"/>
    <w:rsid w:val="00F43496"/>
    <w:rsid w:val="00F5320B"/>
    <w:rsid w:val="00F90A76"/>
    <w:rsid w:val="00F928C5"/>
    <w:rsid w:val="00F92E2C"/>
    <w:rsid w:val="00F95917"/>
    <w:rsid w:val="00FA6D84"/>
    <w:rsid w:val="00FB02BC"/>
    <w:rsid w:val="00FB1361"/>
    <w:rsid w:val="00FB78B7"/>
    <w:rsid w:val="00FC0D74"/>
    <w:rsid w:val="00FC3019"/>
    <w:rsid w:val="00FE2C5A"/>
    <w:rsid w:val="00FE5B25"/>
    <w:rsid w:val="00FE65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9E8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D7F"/>
    <w:pPr>
      <w:spacing w:after="0" w:line="240" w:lineRule="auto"/>
    </w:pPr>
    <w:rPr>
      <w:rFonts w:ascii="Times New Roman" w:eastAsia="Times New Roman" w:hAnsi="Times New Roman" w:cs="Times New Roman"/>
      <w:sz w:val="24"/>
      <w:szCs w:val="24"/>
      <w:lang w:val="ro-RO" w:eastAsia="en-US"/>
    </w:rPr>
  </w:style>
  <w:style w:type="paragraph" w:styleId="Heading4">
    <w:name w:val="heading 4"/>
    <w:basedOn w:val="Normal"/>
    <w:link w:val="Heading4Char"/>
    <w:uiPriority w:val="9"/>
    <w:qFormat/>
    <w:rsid w:val="00F92E2C"/>
    <w:pPr>
      <w:spacing w:before="100" w:beforeAutospacing="1" w:after="100" w:afterAutospacing="1"/>
      <w:outlineLvl w:val="3"/>
    </w:pPr>
    <w:rPr>
      <w:b/>
      <w:bCs/>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E102E"/>
    <w:pPr>
      <w:jc w:val="center"/>
    </w:pPr>
    <w:rPr>
      <w:b/>
      <w:sz w:val="40"/>
      <w:szCs w:val="20"/>
      <w:lang w:val="en-US"/>
    </w:rPr>
  </w:style>
  <w:style w:type="character" w:customStyle="1" w:styleId="TitleChar">
    <w:name w:val="Title Char"/>
    <w:basedOn w:val="DefaultParagraphFont"/>
    <w:link w:val="Title"/>
    <w:rsid w:val="004E102E"/>
    <w:rPr>
      <w:rFonts w:ascii="Times New Roman" w:eastAsia="Times New Roman" w:hAnsi="Times New Roman" w:cs="Times New Roman"/>
      <w:b/>
      <w:sz w:val="40"/>
      <w:szCs w:val="20"/>
      <w:lang w:eastAsia="en-US"/>
    </w:rPr>
  </w:style>
  <w:style w:type="paragraph" w:styleId="BalloonText">
    <w:name w:val="Balloon Text"/>
    <w:basedOn w:val="Normal"/>
    <w:link w:val="BalloonTextChar"/>
    <w:uiPriority w:val="99"/>
    <w:semiHidden/>
    <w:unhideWhenUsed/>
    <w:rsid w:val="004E102E"/>
    <w:rPr>
      <w:rFonts w:ascii="Tahoma" w:hAnsi="Tahoma" w:cs="Tahoma"/>
      <w:sz w:val="16"/>
      <w:szCs w:val="16"/>
    </w:rPr>
  </w:style>
  <w:style w:type="character" w:customStyle="1" w:styleId="BalloonTextChar">
    <w:name w:val="Balloon Text Char"/>
    <w:basedOn w:val="DefaultParagraphFont"/>
    <w:link w:val="BalloonText"/>
    <w:uiPriority w:val="99"/>
    <w:semiHidden/>
    <w:rsid w:val="004E102E"/>
    <w:rPr>
      <w:rFonts w:ascii="Tahoma" w:eastAsia="Times New Roman" w:hAnsi="Tahoma" w:cs="Tahoma"/>
      <w:sz w:val="16"/>
      <w:szCs w:val="16"/>
      <w:lang w:val="ro-RO" w:eastAsia="en-US"/>
    </w:rPr>
  </w:style>
  <w:style w:type="character" w:customStyle="1" w:styleId="Heading4Char">
    <w:name w:val="Heading 4 Char"/>
    <w:basedOn w:val="DefaultParagraphFont"/>
    <w:link w:val="Heading4"/>
    <w:uiPriority w:val="9"/>
    <w:rsid w:val="00F92E2C"/>
    <w:rPr>
      <w:rFonts w:ascii="Times New Roman" w:eastAsia="Times New Roman" w:hAnsi="Times New Roman" w:cs="Times New Roman"/>
      <w:b/>
      <w:bCs/>
      <w:sz w:val="24"/>
      <w:szCs w:val="24"/>
    </w:rPr>
  </w:style>
  <w:style w:type="paragraph" w:styleId="NoSpacing">
    <w:name w:val="No Spacing"/>
    <w:uiPriority w:val="1"/>
    <w:qFormat/>
    <w:rsid w:val="00F92E2C"/>
    <w:pPr>
      <w:spacing w:after="0" w:line="240" w:lineRule="auto"/>
    </w:pPr>
    <w:rPr>
      <w:rFonts w:ascii="Times New Roman" w:eastAsia="Times New Roman" w:hAnsi="Times New Roman" w:cs="Times New Roman"/>
      <w:sz w:val="24"/>
      <w:szCs w:val="24"/>
      <w:lang w:val="ro-RO" w:eastAsia="en-US"/>
    </w:rPr>
  </w:style>
  <w:style w:type="paragraph" w:styleId="ListParagraph">
    <w:name w:val="List Paragraph"/>
    <w:basedOn w:val="Normal"/>
    <w:uiPriority w:val="1"/>
    <w:qFormat/>
    <w:rsid w:val="00C45970"/>
    <w:pPr>
      <w:widowControl w:val="0"/>
      <w:autoSpaceDE w:val="0"/>
      <w:autoSpaceDN w:val="0"/>
      <w:ind w:left="1469" w:right="163" w:firstLine="561"/>
    </w:pPr>
    <w:rPr>
      <w:sz w:val="22"/>
      <w:szCs w:val="22"/>
      <w:lang w:val="en-US"/>
    </w:rPr>
  </w:style>
  <w:style w:type="paragraph" w:customStyle="1" w:styleId="Listparagraf1">
    <w:name w:val="Listă paragraf1"/>
    <w:basedOn w:val="Normal"/>
    <w:qFormat/>
    <w:rsid w:val="00C45970"/>
    <w:pPr>
      <w:suppressAutoHyphens/>
      <w:spacing w:after="200" w:line="276" w:lineRule="auto"/>
      <w:ind w:left="720"/>
    </w:pPr>
    <w:rPr>
      <w:rFonts w:ascii="Calibri" w:eastAsia="SimSun" w:hAnsi="Calibri" w:cs="Calibri"/>
      <w:sz w:val="22"/>
      <w:szCs w:val="22"/>
      <w:lang w:eastAsia="ar-SA"/>
    </w:rPr>
  </w:style>
  <w:style w:type="paragraph" w:styleId="Header">
    <w:name w:val="header"/>
    <w:basedOn w:val="Normal"/>
    <w:link w:val="HeaderChar"/>
    <w:uiPriority w:val="99"/>
    <w:unhideWhenUsed/>
    <w:rsid w:val="00C45970"/>
    <w:pPr>
      <w:tabs>
        <w:tab w:val="center" w:pos="4680"/>
        <w:tab w:val="right" w:pos="9360"/>
      </w:tabs>
    </w:pPr>
    <w:rPr>
      <w:lang w:val="en-US"/>
    </w:rPr>
  </w:style>
  <w:style w:type="character" w:customStyle="1" w:styleId="HeaderChar">
    <w:name w:val="Header Char"/>
    <w:basedOn w:val="DefaultParagraphFont"/>
    <w:link w:val="Header"/>
    <w:uiPriority w:val="99"/>
    <w:rsid w:val="00C45970"/>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C45970"/>
    <w:pPr>
      <w:tabs>
        <w:tab w:val="center" w:pos="4680"/>
        <w:tab w:val="right" w:pos="9360"/>
      </w:tabs>
    </w:pPr>
    <w:rPr>
      <w:lang w:val="en-US"/>
    </w:rPr>
  </w:style>
  <w:style w:type="character" w:customStyle="1" w:styleId="FooterChar">
    <w:name w:val="Footer Char"/>
    <w:basedOn w:val="DefaultParagraphFont"/>
    <w:link w:val="Footer"/>
    <w:uiPriority w:val="99"/>
    <w:rsid w:val="00C45970"/>
    <w:rPr>
      <w:rFonts w:ascii="Times New Roman" w:eastAsia="Times New Roman" w:hAnsi="Times New Roman" w:cs="Times New Roman"/>
      <w:sz w:val="24"/>
      <w:szCs w:val="24"/>
      <w:lang w:eastAsia="en-US"/>
    </w:rPr>
  </w:style>
  <w:style w:type="character" w:customStyle="1" w:styleId="li">
    <w:name w:val="li"/>
    <w:basedOn w:val="DefaultParagraphFont"/>
    <w:rsid w:val="00C45970"/>
  </w:style>
  <w:style w:type="character" w:customStyle="1" w:styleId="tli">
    <w:name w:val="tli"/>
    <w:basedOn w:val="DefaultParagraphFont"/>
    <w:rsid w:val="00C45970"/>
  </w:style>
  <w:style w:type="character" w:customStyle="1" w:styleId="Heading3">
    <w:name w:val="Heading #3_"/>
    <w:basedOn w:val="DefaultParagraphFont"/>
    <w:link w:val="Heading30"/>
    <w:uiPriority w:val="99"/>
    <w:locked/>
    <w:rsid w:val="00C45970"/>
    <w:rPr>
      <w:rFonts w:ascii="Times New Roman" w:hAnsi="Times New Roman" w:cs="Times New Roman"/>
      <w:b/>
      <w:bCs/>
      <w:spacing w:val="10"/>
      <w:sz w:val="25"/>
      <w:szCs w:val="25"/>
      <w:shd w:val="clear" w:color="auto" w:fill="FFFFFF"/>
    </w:rPr>
  </w:style>
  <w:style w:type="paragraph" w:customStyle="1" w:styleId="Heading30">
    <w:name w:val="Heading #3"/>
    <w:basedOn w:val="Normal"/>
    <w:link w:val="Heading3"/>
    <w:uiPriority w:val="99"/>
    <w:rsid w:val="00C45970"/>
    <w:pPr>
      <w:widowControl w:val="0"/>
      <w:shd w:val="clear" w:color="auto" w:fill="FFFFFF"/>
      <w:spacing w:before="1020" w:after="360" w:line="371" w:lineRule="exact"/>
      <w:outlineLvl w:val="2"/>
    </w:pPr>
    <w:rPr>
      <w:rFonts w:eastAsiaTheme="minorEastAsia"/>
      <w:b/>
      <w:bCs/>
      <w:spacing w:val="10"/>
      <w:sz w:val="25"/>
      <w:szCs w:val="25"/>
      <w:lang w:val="en-US" w:eastAsia="zh-CN"/>
    </w:rPr>
  </w:style>
  <w:style w:type="character" w:customStyle="1" w:styleId="BodyTextChar1">
    <w:name w:val="Body Text Char1"/>
    <w:basedOn w:val="DefaultParagraphFont"/>
    <w:link w:val="BodyText"/>
    <w:uiPriority w:val="99"/>
    <w:locked/>
    <w:rsid w:val="00C45970"/>
    <w:rPr>
      <w:rFonts w:ascii="Times New Roman" w:hAnsi="Times New Roman" w:cs="Times New Roman"/>
      <w:spacing w:val="10"/>
      <w:sz w:val="25"/>
      <w:szCs w:val="25"/>
      <w:shd w:val="clear" w:color="auto" w:fill="FFFFFF"/>
    </w:rPr>
  </w:style>
  <w:style w:type="character" w:customStyle="1" w:styleId="BodytextBold">
    <w:name w:val="Body text + Bold"/>
    <w:basedOn w:val="BodyTextChar1"/>
    <w:uiPriority w:val="99"/>
    <w:rsid w:val="00C45970"/>
    <w:rPr>
      <w:rFonts w:ascii="Times New Roman" w:hAnsi="Times New Roman" w:cs="Times New Roman"/>
      <w:b/>
      <w:bCs/>
      <w:spacing w:val="10"/>
      <w:sz w:val="25"/>
      <w:szCs w:val="25"/>
      <w:shd w:val="clear" w:color="auto" w:fill="FFFFFF"/>
    </w:rPr>
  </w:style>
  <w:style w:type="paragraph" w:styleId="BodyText">
    <w:name w:val="Body Text"/>
    <w:basedOn w:val="Normal"/>
    <w:link w:val="BodyTextChar1"/>
    <w:uiPriority w:val="99"/>
    <w:rsid w:val="00C45970"/>
    <w:pPr>
      <w:widowControl w:val="0"/>
      <w:shd w:val="clear" w:color="auto" w:fill="FFFFFF"/>
      <w:spacing w:before="360" w:after="360" w:line="367" w:lineRule="exact"/>
      <w:jc w:val="both"/>
    </w:pPr>
    <w:rPr>
      <w:rFonts w:eastAsiaTheme="minorEastAsia"/>
      <w:spacing w:val="10"/>
      <w:sz w:val="25"/>
      <w:szCs w:val="25"/>
      <w:lang w:val="en-US" w:eastAsia="zh-CN"/>
    </w:rPr>
  </w:style>
  <w:style w:type="character" w:customStyle="1" w:styleId="BodyTextChar">
    <w:name w:val="Body Text Char"/>
    <w:basedOn w:val="DefaultParagraphFont"/>
    <w:uiPriority w:val="99"/>
    <w:semiHidden/>
    <w:rsid w:val="00C45970"/>
    <w:rPr>
      <w:rFonts w:ascii="Times New Roman" w:eastAsia="Times New Roman" w:hAnsi="Times New Roman" w:cs="Times New Roman"/>
      <w:sz w:val="24"/>
      <w:szCs w:val="24"/>
      <w:lang w:val="ro-RO" w:eastAsia="en-US"/>
    </w:rPr>
  </w:style>
  <w:style w:type="character" w:customStyle="1" w:styleId="Bodytext13pt">
    <w:name w:val="Body text + 13 pt"/>
    <w:aliases w:val="Italic,Spacing 0 pt"/>
    <w:basedOn w:val="BodyTextChar1"/>
    <w:uiPriority w:val="99"/>
    <w:rsid w:val="00C45970"/>
    <w:rPr>
      <w:rFonts w:ascii="Times New Roman" w:hAnsi="Times New Roman" w:cs="Times New Roman"/>
      <w:i/>
      <w:iCs/>
      <w:spacing w:val="0"/>
      <w:sz w:val="26"/>
      <w:szCs w:val="26"/>
      <w:u w:val="none"/>
      <w:shd w:val="clear" w:color="auto" w:fill="FFFFFF"/>
    </w:rPr>
  </w:style>
  <w:style w:type="character" w:customStyle="1" w:styleId="Bodytext3">
    <w:name w:val="Body text (3)_"/>
    <w:basedOn w:val="DefaultParagraphFont"/>
    <w:link w:val="Bodytext30"/>
    <w:uiPriority w:val="99"/>
    <w:locked/>
    <w:rsid w:val="00C45970"/>
    <w:rPr>
      <w:rFonts w:ascii="Century Gothic" w:hAnsi="Century Gothic" w:cs="Century Gothic"/>
      <w:sz w:val="8"/>
      <w:szCs w:val="8"/>
      <w:shd w:val="clear" w:color="auto" w:fill="FFFFFF"/>
    </w:rPr>
  </w:style>
  <w:style w:type="paragraph" w:customStyle="1" w:styleId="Bodytext30">
    <w:name w:val="Body text (3)"/>
    <w:basedOn w:val="Normal"/>
    <w:link w:val="Bodytext3"/>
    <w:uiPriority w:val="99"/>
    <w:rsid w:val="00C45970"/>
    <w:pPr>
      <w:widowControl w:val="0"/>
      <w:shd w:val="clear" w:color="auto" w:fill="FFFFFF"/>
      <w:spacing w:line="240" w:lineRule="atLeast"/>
    </w:pPr>
    <w:rPr>
      <w:rFonts w:ascii="Century Gothic" w:eastAsiaTheme="minorEastAsia" w:hAnsi="Century Gothic" w:cs="Century Gothic"/>
      <w:sz w:val="8"/>
      <w:szCs w:val="8"/>
      <w:lang w:val="en-US" w:eastAsia="zh-CN"/>
    </w:rPr>
  </w:style>
  <w:style w:type="character" w:customStyle="1" w:styleId="Bodytext4">
    <w:name w:val="Body text (4)_"/>
    <w:basedOn w:val="DefaultParagraphFont"/>
    <w:link w:val="Bodytext40"/>
    <w:uiPriority w:val="99"/>
    <w:locked/>
    <w:rsid w:val="00C45970"/>
    <w:rPr>
      <w:rFonts w:ascii="Century Gothic" w:hAnsi="Century Gothic" w:cs="Century Gothic"/>
      <w:i/>
      <w:iCs/>
      <w:sz w:val="8"/>
      <w:szCs w:val="8"/>
      <w:shd w:val="clear" w:color="auto" w:fill="FFFFFF"/>
    </w:rPr>
  </w:style>
  <w:style w:type="paragraph" w:customStyle="1" w:styleId="Bodytext40">
    <w:name w:val="Body text (4)"/>
    <w:basedOn w:val="Normal"/>
    <w:link w:val="Bodytext4"/>
    <w:uiPriority w:val="99"/>
    <w:rsid w:val="00C45970"/>
    <w:pPr>
      <w:widowControl w:val="0"/>
      <w:shd w:val="clear" w:color="auto" w:fill="FFFFFF"/>
      <w:spacing w:line="240" w:lineRule="atLeast"/>
    </w:pPr>
    <w:rPr>
      <w:rFonts w:ascii="Century Gothic" w:eastAsiaTheme="minorEastAsia" w:hAnsi="Century Gothic" w:cs="Century Gothic"/>
      <w:i/>
      <w:iCs/>
      <w:sz w:val="8"/>
      <w:szCs w:val="8"/>
      <w:lang w:val="en-US" w:eastAsia="zh-CN"/>
    </w:rPr>
  </w:style>
  <w:style w:type="character" w:customStyle="1" w:styleId="Bodytext5">
    <w:name w:val="Body text (5)_"/>
    <w:basedOn w:val="DefaultParagraphFont"/>
    <w:link w:val="Bodytext50"/>
    <w:uiPriority w:val="99"/>
    <w:locked/>
    <w:rsid w:val="00C45970"/>
    <w:rPr>
      <w:rFonts w:ascii="Times New Roman" w:hAnsi="Times New Roman" w:cs="Times New Roman"/>
      <w:sz w:val="8"/>
      <w:szCs w:val="8"/>
      <w:shd w:val="clear" w:color="auto" w:fill="FFFFFF"/>
    </w:rPr>
  </w:style>
  <w:style w:type="paragraph" w:customStyle="1" w:styleId="Bodytext50">
    <w:name w:val="Body text (5)"/>
    <w:basedOn w:val="Normal"/>
    <w:link w:val="Bodytext5"/>
    <w:uiPriority w:val="99"/>
    <w:rsid w:val="00C45970"/>
    <w:pPr>
      <w:widowControl w:val="0"/>
      <w:shd w:val="clear" w:color="auto" w:fill="FFFFFF"/>
      <w:spacing w:after="60" w:line="240" w:lineRule="atLeast"/>
    </w:pPr>
    <w:rPr>
      <w:rFonts w:eastAsiaTheme="minorEastAsia"/>
      <w:sz w:val="8"/>
      <w:szCs w:val="8"/>
      <w:lang w:val="en-US" w:eastAsia="zh-CN"/>
    </w:rPr>
  </w:style>
  <w:style w:type="character" w:customStyle="1" w:styleId="Bodytext8pt">
    <w:name w:val="Body text + 8 pt"/>
    <w:aliases w:val="Spacing 0 pt10"/>
    <w:basedOn w:val="BodyTextChar1"/>
    <w:uiPriority w:val="99"/>
    <w:rsid w:val="00C45970"/>
    <w:rPr>
      <w:rFonts w:ascii="Times New Roman" w:hAnsi="Times New Roman" w:cs="Times New Roman"/>
      <w:spacing w:val="0"/>
      <w:sz w:val="16"/>
      <w:szCs w:val="16"/>
      <w:u w:val="none"/>
      <w:shd w:val="clear" w:color="auto" w:fill="FFFFFF"/>
    </w:rPr>
  </w:style>
  <w:style w:type="character" w:customStyle="1" w:styleId="Footnote">
    <w:name w:val="Footnote_"/>
    <w:basedOn w:val="DefaultParagraphFont"/>
    <w:link w:val="Footnote0"/>
    <w:uiPriority w:val="99"/>
    <w:locked/>
    <w:rsid w:val="00C45970"/>
    <w:rPr>
      <w:rFonts w:ascii="Times New Roman" w:hAnsi="Times New Roman" w:cs="Times New Roman"/>
      <w:i/>
      <w:iCs/>
      <w:sz w:val="17"/>
      <w:szCs w:val="17"/>
      <w:shd w:val="clear" w:color="auto" w:fill="FFFFFF"/>
    </w:rPr>
  </w:style>
  <w:style w:type="character" w:customStyle="1" w:styleId="Footnote75pt">
    <w:name w:val="Footnote + 7.5 pt"/>
    <w:aliases w:val="Not Italic"/>
    <w:basedOn w:val="Footnote"/>
    <w:uiPriority w:val="99"/>
    <w:rsid w:val="00C45970"/>
    <w:rPr>
      <w:rFonts w:ascii="Times New Roman" w:hAnsi="Times New Roman" w:cs="Times New Roman"/>
      <w:i/>
      <w:iCs/>
      <w:sz w:val="15"/>
      <w:szCs w:val="15"/>
      <w:shd w:val="clear" w:color="auto" w:fill="FFFFFF"/>
    </w:rPr>
  </w:style>
  <w:style w:type="character" w:customStyle="1" w:styleId="Headerorfooter">
    <w:name w:val="Header or footer_"/>
    <w:basedOn w:val="DefaultParagraphFont"/>
    <w:link w:val="Headerorfooter1"/>
    <w:uiPriority w:val="99"/>
    <w:locked/>
    <w:rsid w:val="00C45970"/>
    <w:rPr>
      <w:rFonts w:ascii="Times New Roman" w:hAnsi="Times New Roman" w:cs="Times New Roman"/>
      <w:i/>
      <w:iCs/>
      <w:sz w:val="21"/>
      <w:szCs w:val="21"/>
      <w:shd w:val="clear" w:color="auto" w:fill="FFFFFF"/>
    </w:rPr>
  </w:style>
  <w:style w:type="character" w:customStyle="1" w:styleId="Headerorfooter125pt">
    <w:name w:val="Header or footer + 12.5 pt"/>
    <w:aliases w:val="Not Italic4,Spacing 1 pt"/>
    <w:basedOn w:val="Headerorfooter"/>
    <w:uiPriority w:val="99"/>
    <w:rsid w:val="00C45970"/>
    <w:rPr>
      <w:rFonts w:ascii="Times New Roman" w:hAnsi="Times New Roman" w:cs="Times New Roman"/>
      <w:i/>
      <w:iCs/>
      <w:noProof/>
      <w:spacing w:val="20"/>
      <w:sz w:val="25"/>
      <w:szCs w:val="25"/>
      <w:shd w:val="clear" w:color="auto" w:fill="FFFFFF"/>
    </w:rPr>
  </w:style>
  <w:style w:type="character" w:customStyle="1" w:styleId="Bodytext8">
    <w:name w:val="Body text (8)_"/>
    <w:basedOn w:val="DefaultParagraphFont"/>
    <w:link w:val="Bodytext80"/>
    <w:uiPriority w:val="99"/>
    <w:locked/>
    <w:rsid w:val="00C45970"/>
    <w:rPr>
      <w:rFonts w:ascii="Times New Roman" w:hAnsi="Times New Roman" w:cs="Times New Roman"/>
      <w:b/>
      <w:bCs/>
      <w:spacing w:val="10"/>
      <w:sz w:val="20"/>
      <w:szCs w:val="20"/>
      <w:shd w:val="clear" w:color="auto" w:fill="FFFFFF"/>
    </w:rPr>
  </w:style>
  <w:style w:type="character" w:customStyle="1" w:styleId="Headerorfooter11pt">
    <w:name w:val="Header or footer + 11 pt"/>
    <w:aliases w:val="Bold3,Not Italic3"/>
    <w:basedOn w:val="Headerorfooter"/>
    <w:uiPriority w:val="99"/>
    <w:rsid w:val="00C45970"/>
    <w:rPr>
      <w:rFonts w:ascii="Times New Roman" w:hAnsi="Times New Roman" w:cs="Times New Roman"/>
      <w:b/>
      <w:bCs/>
      <w:i/>
      <w:iCs/>
      <w:sz w:val="22"/>
      <w:szCs w:val="22"/>
      <w:shd w:val="clear" w:color="auto" w:fill="FFFFFF"/>
    </w:rPr>
  </w:style>
  <w:style w:type="character" w:customStyle="1" w:styleId="Headerorfooter0">
    <w:name w:val="Header or footer"/>
    <w:basedOn w:val="Headerorfooter"/>
    <w:uiPriority w:val="99"/>
    <w:rsid w:val="00C45970"/>
    <w:rPr>
      <w:rFonts w:ascii="Times New Roman" w:hAnsi="Times New Roman" w:cs="Times New Roman"/>
      <w:i/>
      <w:iCs/>
      <w:sz w:val="21"/>
      <w:szCs w:val="21"/>
      <w:shd w:val="clear" w:color="auto" w:fill="FFFFFF"/>
    </w:rPr>
  </w:style>
  <w:style w:type="character" w:customStyle="1" w:styleId="Bodytext9">
    <w:name w:val="Body text (9)_"/>
    <w:basedOn w:val="DefaultParagraphFont"/>
    <w:link w:val="Bodytext90"/>
    <w:uiPriority w:val="99"/>
    <w:locked/>
    <w:rsid w:val="00C45970"/>
    <w:rPr>
      <w:rFonts w:ascii="Times New Roman" w:hAnsi="Times New Roman" w:cs="Times New Roman"/>
      <w:sz w:val="21"/>
      <w:szCs w:val="21"/>
      <w:shd w:val="clear" w:color="auto" w:fill="FFFFFF"/>
    </w:rPr>
  </w:style>
  <w:style w:type="character" w:customStyle="1" w:styleId="Bodytext10">
    <w:name w:val="Body text (10)_"/>
    <w:basedOn w:val="DefaultParagraphFont"/>
    <w:link w:val="Bodytext100"/>
    <w:uiPriority w:val="99"/>
    <w:locked/>
    <w:rsid w:val="00C45970"/>
    <w:rPr>
      <w:rFonts w:ascii="Times New Roman" w:hAnsi="Times New Roman" w:cs="Times New Roman"/>
      <w:i/>
      <w:iCs/>
      <w:sz w:val="21"/>
      <w:szCs w:val="21"/>
      <w:shd w:val="clear" w:color="auto" w:fill="FFFFFF"/>
    </w:rPr>
  </w:style>
  <w:style w:type="character" w:customStyle="1" w:styleId="Bodytext10NotItalic">
    <w:name w:val="Body text (10) + Not Italic"/>
    <w:basedOn w:val="Bodytext10"/>
    <w:uiPriority w:val="99"/>
    <w:rsid w:val="00C45970"/>
    <w:rPr>
      <w:rFonts w:ascii="Times New Roman" w:hAnsi="Times New Roman" w:cs="Times New Roman"/>
      <w:i/>
      <w:iCs/>
      <w:sz w:val="21"/>
      <w:szCs w:val="21"/>
      <w:shd w:val="clear" w:color="auto" w:fill="FFFFFF"/>
    </w:rPr>
  </w:style>
  <w:style w:type="character" w:customStyle="1" w:styleId="Bodytext11">
    <w:name w:val="Body text (11)_"/>
    <w:basedOn w:val="DefaultParagraphFont"/>
    <w:link w:val="Bodytext110"/>
    <w:uiPriority w:val="99"/>
    <w:locked/>
    <w:rsid w:val="00C45970"/>
    <w:rPr>
      <w:rFonts w:ascii="Times New Roman" w:hAnsi="Times New Roman" w:cs="Times New Roman"/>
      <w:i/>
      <w:iCs/>
      <w:sz w:val="17"/>
      <w:szCs w:val="17"/>
      <w:shd w:val="clear" w:color="auto" w:fill="FFFFFF"/>
    </w:rPr>
  </w:style>
  <w:style w:type="character" w:customStyle="1" w:styleId="Bodytext1175pt">
    <w:name w:val="Body text (11) + 7.5 pt"/>
    <w:aliases w:val="Not Italic1"/>
    <w:basedOn w:val="Bodytext11"/>
    <w:uiPriority w:val="99"/>
    <w:rsid w:val="00C45970"/>
    <w:rPr>
      <w:rFonts w:ascii="Times New Roman" w:hAnsi="Times New Roman" w:cs="Times New Roman"/>
      <w:i/>
      <w:iCs/>
      <w:sz w:val="15"/>
      <w:szCs w:val="15"/>
      <w:shd w:val="clear" w:color="auto" w:fill="FFFFFF"/>
    </w:rPr>
  </w:style>
  <w:style w:type="character" w:customStyle="1" w:styleId="Bodytext10pt">
    <w:name w:val="Body text + 10 pt"/>
    <w:aliases w:val="Bold1"/>
    <w:basedOn w:val="BodyTextChar1"/>
    <w:uiPriority w:val="99"/>
    <w:rsid w:val="00C45970"/>
    <w:rPr>
      <w:rFonts w:ascii="Times New Roman" w:hAnsi="Times New Roman" w:cs="Times New Roman"/>
      <w:b/>
      <w:bCs/>
      <w:spacing w:val="10"/>
      <w:sz w:val="20"/>
      <w:szCs w:val="20"/>
      <w:u w:val="none"/>
      <w:shd w:val="clear" w:color="auto" w:fill="FFFFFF"/>
    </w:rPr>
  </w:style>
  <w:style w:type="character" w:customStyle="1" w:styleId="Bodytext105pt">
    <w:name w:val="Body text + 10.5 pt"/>
    <w:aliases w:val="Italic4,Spacing 0 pt8"/>
    <w:basedOn w:val="BodyTextChar1"/>
    <w:uiPriority w:val="99"/>
    <w:rsid w:val="00C45970"/>
    <w:rPr>
      <w:rFonts w:ascii="Times New Roman" w:hAnsi="Times New Roman" w:cs="Times New Roman"/>
      <w:i/>
      <w:iCs/>
      <w:spacing w:val="0"/>
      <w:sz w:val="21"/>
      <w:szCs w:val="21"/>
      <w:u w:val="none"/>
      <w:shd w:val="clear" w:color="auto" w:fill="FFFFFF"/>
    </w:rPr>
  </w:style>
  <w:style w:type="character" w:customStyle="1" w:styleId="Bodytext9pt">
    <w:name w:val="Body text + 9 pt"/>
    <w:basedOn w:val="BodyTextChar1"/>
    <w:uiPriority w:val="99"/>
    <w:rsid w:val="00C45970"/>
    <w:rPr>
      <w:rFonts w:ascii="Times New Roman" w:hAnsi="Times New Roman" w:cs="Times New Roman"/>
      <w:spacing w:val="10"/>
      <w:sz w:val="18"/>
      <w:szCs w:val="18"/>
      <w:u w:val="none"/>
      <w:shd w:val="clear" w:color="auto" w:fill="FFFFFF"/>
    </w:rPr>
  </w:style>
  <w:style w:type="character" w:customStyle="1" w:styleId="Bodytext8pt5">
    <w:name w:val="Body text + 8 pt5"/>
    <w:aliases w:val="Spacing 0 pt7"/>
    <w:basedOn w:val="BodyTextChar1"/>
    <w:uiPriority w:val="99"/>
    <w:rsid w:val="00C45970"/>
    <w:rPr>
      <w:rFonts w:ascii="Times New Roman" w:hAnsi="Times New Roman" w:cs="Times New Roman"/>
      <w:spacing w:val="0"/>
      <w:sz w:val="16"/>
      <w:szCs w:val="16"/>
      <w:u w:val="none"/>
      <w:shd w:val="clear" w:color="auto" w:fill="FFFFFF"/>
    </w:rPr>
  </w:style>
  <w:style w:type="character" w:customStyle="1" w:styleId="Bodytext8pt4">
    <w:name w:val="Body text + 8 pt4"/>
    <w:aliases w:val="Italic3,Spacing 0 pt6"/>
    <w:basedOn w:val="BodyTextChar1"/>
    <w:uiPriority w:val="99"/>
    <w:rsid w:val="00C45970"/>
    <w:rPr>
      <w:rFonts w:ascii="Times New Roman" w:hAnsi="Times New Roman" w:cs="Times New Roman"/>
      <w:i/>
      <w:iCs/>
      <w:spacing w:val="0"/>
      <w:sz w:val="16"/>
      <w:szCs w:val="16"/>
      <w:u w:val="none"/>
      <w:shd w:val="clear" w:color="auto" w:fill="FFFFFF"/>
    </w:rPr>
  </w:style>
  <w:style w:type="character" w:customStyle="1" w:styleId="Bodytext8pt3">
    <w:name w:val="Body text + 8 pt3"/>
    <w:aliases w:val="Italic2,Spacing 1 pt1"/>
    <w:basedOn w:val="BodyTextChar1"/>
    <w:uiPriority w:val="99"/>
    <w:rsid w:val="00C45970"/>
    <w:rPr>
      <w:rFonts w:ascii="Times New Roman" w:hAnsi="Times New Roman" w:cs="Times New Roman"/>
      <w:i/>
      <w:iCs/>
      <w:spacing w:val="20"/>
      <w:sz w:val="16"/>
      <w:szCs w:val="16"/>
      <w:u w:val="none"/>
      <w:shd w:val="clear" w:color="auto" w:fill="FFFFFF"/>
    </w:rPr>
  </w:style>
  <w:style w:type="character" w:customStyle="1" w:styleId="Bodytext105pt1">
    <w:name w:val="Body text + 10.5 pt1"/>
    <w:aliases w:val="Spacing 0 pt5"/>
    <w:basedOn w:val="BodyTextChar1"/>
    <w:uiPriority w:val="99"/>
    <w:rsid w:val="00C45970"/>
    <w:rPr>
      <w:rFonts w:ascii="Times New Roman" w:hAnsi="Times New Roman" w:cs="Times New Roman"/>
      <w:spacing w:val="0"/>
      <w:sz w:val="21"/>
      <w:szCs w:val="21"/>
      <w:u w:val="none"/>
      <w:shd w:val="clear" w:color="auto" w:fill="FFFFFF"/>
    </w:rPr>
  </w:style>
  <w:style w:type="character" w:customStyle="1" w:styleId="Bodytext8pt2">
    <w:name w:val="Body text + 8 pt2"/>
    <w:aliases w:val="Spacing 0 pt4"/>
    <w:basedOn w:val="BodyTextChar1"/>
    <w:uiPriority w:val="99"/>
    <w:rsid w:val="00C45970"/>
    <w:rPr>
      <w:rFonts w:ascii="Times New Roman" w:hAnsi="Times New Roman" w:cs="Times New Roman"/>
      <w:noProof/>
      <w:spacing w:val="0"/>
      <w:sz w:val="16"/>
      <w:szCs w:val="16"/>
      <w:u w:val="none"/>
      <w:shd w:val="clear" w:color="auto" w:fill="FFFFFF"/>
    </w:rPr>
  </w:style>
  <w:style w:type="character" w:customStyle="1" w:styleId="Bodytext8pt1">
    <w:name w:val="Body text + 8 pt1"/>
    <w:aliases w:val="Italic1,Spacing 0 pt3"/>
    <w:basedOn w:val="BodyTextChar1"/>
    <w:uiPriority w:val="99"/>
    <w:rsid w:val="00C45970"/>
    <w:rPr>
      <w:rFonts w:ascii="Times New Roman" w:hAnsi="Times New Roman" w:cs="Times New Roman"/>
      <w:i/>
      <w:iCs/>
      <w:spacing w:val="0"/>
      <w:sz w:val="16"/>
      <w:szCs w:val="16"/>
      <w:u w:val="none"/>
      <w:shd w:val="clear" w:color="auto" w:fill="FFFFFF"/>
    </w:rPr>
  </w:style>
  <w:style w:type="character" w:customStyle="1" w:styleId="HeaderorfooterNotItalic">
    <w:name w:val="Header or footer + Not Italic"/>
    <w:basedOn w:val="Headerorfooter"/>
    <w:uiPriority w:val="99"/>
    <w:rsid w:val="00C45970"/>
    <w:rPr>
      <w:rFonts w:ascii="Times New Roman" w:hAnsi="Times New Roman" w:cs="Times New Roman"/>
      <w:i/>
      <w:iCs/>
      <w:noProof/>
      <w:sz w:val="21"/>
      <w:szCs w:val="21"/>
      <w:shd w:val="clear" w:color="auto" w:fill="FFFFFF"/>
    </w:rPr>
  </w:style>
  <w:style w:type="character" w:customStyle="1" w:styleId="Bodytext10pt1">
    <w:name w:val="Body text + 10 pt1"/>
    <w:aliases w:val="Spacing 0 pt2"/>
    <w:basedOn w:val="BodyTextChar1"/>
    <w:uiPriority w:val="99"/>
    <w:rsid w:val="00C45970"/>
    <w:rPr>
      <w:rFonts w:ascii="Times New Roman" w:hAnsi="Times New Roman" w:cs="Times New Roman"/>
      <w:spacing w:val="0"/>
      <w:sz w:val="20"/>
      <w:szCs w:val="20"/>
      <w:u w:val="none"/>
      <w:shd w:val="clear" w:color="auto" w:fill="FFFFFF"/>
    </w:rPr>
  </w:style>
  <w:style w:type="character" w:customStyle="1" w:styleId="Bodytext7pt">
    <w:name w:val="Body text + 7 pt"/>
    <w:aliases w:val="Spacing 0 pt1"/>
    <w:basedOn w:val="BodyTextChar1"/>
    <w:uiPriority w:val="99"/>
    <w:rsid w:val="00C45970"/>
    <w:rPr>
      <w:rFonts w:ascii="Times New Roman" w:hAnsi="Times New Roman" w:cs="Times New Roman"/>
      <w:spacing w:val="0"/>
      <w:sz w:val="14"/>
      <w:szCs w:val="14"/>
      <w:u w:val="none"/>
      <w:shd w:val="clear" w:color="auto" w:fill="FFFFFF"/>
    </w:rPr>
  </w:style>
  <w:style w:type="character" w:customStyle="1" w:styleId="Bodytext12">
    <w:name w:val="Body text (12)_"/>
    <w:basedOn w:val="DefaultParagraphFont"/>
    <w:link w:val="Bodytext121"/>
    <w:uiPriority w:val="99"/>
    <w:locked/>
    <w:rsid w:val="00C45970"/>
    <w:rPr>
      <w:rFonts w:ascii="Times New Roman" w:hAnsi="Times New Roman" w:cs="Times New Roman"/>
      <w:sz w:val="14"/>
      <w:szCs w:val="14"/>
      <w:shd w:val="clear" w:color="auto" w:fill="FFFFFF"/>
    </w:rPr>
  </w:style>
  <w:style w:type="character" w:customStyle="1" w:styleId="Bodytext120">
    <w:name w:val="Body text (12)"/>
    <w:basedOn w:val="Bodytext12"/>
    <w:uiPriority w:val="99"/>
    <w:rsid w:val="00C45970"/>
    <w:rPr>
      <w:rFonts w:ascii="Times New Roman" w:hAnsi="Times New Roman" w:cs="Times New Roman"/>
      <w:sz w:val="14"/>
      <w:szCs w:val="14"/>
      <w:shd w:val="clear" w:color="auto" w:fill="FFFFFF"/>
    </w:rPr>
  </w:style>
  <w:style w:type="character" w:customStyle="1" w:styleId="Bodytext9Italic">
    <w:name w:val="Body text (9) + Italic"/>
    <w:basedOn w:val="Bodytext9"/>
    <w:uiPriority w:val="99"/>
    <w:rsid w:val="00C45970"/>
    <w:rPr>
      <w:rFonts w:ascii="Times New Roman" w:hAnsi="Times New Roman" w:cs="Times New Roman"/>
      <w:i/>
      <w:iCs/>
      <w:sz w:val="21"/>
      <w:szCs w:val="21"/>
      <w:shd w:val="clear" w:color="auto" w:fill="FFFFFF"/>
    </w:rPr>
  </w:style>
  <w:style w:type="paragraph" w:customStyle="1" w:styleId="Footnote0">
    <w:name w:val="Footnote"/>
    <w:basedOn w:val="Normal"/>
    <w:link w:val="Footnote"/>
    <w:uiPriority w:val="99"/>
    <w:rsid w:val="00C45970"/>
    <w:pPr>
      <w:widowControl w:val="0"/>
      <w:shd w:val="clear" w:color="auto" w:fill="FFFFFF"/>
      <w:spacing w:line="230" w:lineRule="exact"/>
      <w:ind w:firstLine="580"/>
      <w:jc w:val="both"/>
    </w:pPr>
    <w:rPr>
      <w:rFonts w:eastAsiaTheme="minorEastAsia"/>
      <w:i/>
      <w:iCs/>
      <w:sz w:val="17"/>
      <w:szCs w:val="17"/>
      <w:lang w:val="en-US" w:eastAsia="zh-CN"/>
    </w:rPr>
  </w:style>
  <w:style w:type="paragraph" w:customStyle="1" w:styleId="Headerorfooter1">
    <w:name w:val="Header or footer1"/>
    <w:basedOn w:val="Normal"/>
    <w:link w:val="Headerorfooter"/>
    <w:uiPriority w:val="99"/>
    <w:rsid w:val="00C45970"/>
    <w:pPr>
      <w:widowControl w:val="0"/>
      <w:shd w:val="clear" w:color="auto" w:fill="FFFFFF"/>
      <w:spacing w:before="60" w:line="240" w:lineRule="atLeast"/>
      <w:jc w:val="right"/>
    </w:pPr>
    <w:rPr>
      <w:rFonts w:eastAsiaTheme="minorEastAsia"/>
      <w:i/>
      <w:iCs/>
      <w:sz w:val="21"/>
      <w:szCs w:val="21"/>
      <w:lang w:val="en-US" w:eastAsia="zh-CN"/>
    </w:rPr>
  </w:style>
  <w:style w:type="paragraph" w:customStyle="1" w:styleId="Bodytext80">
    <w:name w:val="Body text (8)"/>
    <w:basedOn w:val="Normal"/>
    <w:link w:val="Bodytext8"/>
    <w:uiPriority w:val="99"/>
    <w:rsid w:val="00C45970"/>
    <w:pPr>
      <w:widowControl w:val="0"/>
      <w:shd w:val="clear" w:color="auto" w:fill="FFFFFF"/>
      <w:spacing w:after="420" w:line="240" w:lineRule="atLeast"/>
      <w:jc w:val="center"/>
    </w:pPr>
    <w:rPr>
      <w:rFonts w:eastAsiaTheme="minorEastAsia"/>
      <w:b/>
      <w:bCs/>
      <w:spacing w:val="10"/>
      <w:sz w:val="20"/>
      <w:szCs w:val="20"/>
      <w:lang w:val="en-US" w:eastAsia="zh-CN"/>
    </w:rPr>
  </w:style>
  <w:style w:type="paragraph" w:customStyle="1" w:styleId="Bodytext90">
    <w:name w:val="Body text (9)"/>
    <w:basedOn w:val="Normal"/>
    <w:link w:val="Bodytext9"/>
    <w:uiPriority w:val="99"/>
    <w:rsid w:val="00C45970"/>
    <w:pPr>
      <w:widowControl w:val="0"/>
      <w:shd w:val="clear" w:color="auto" w:fill="FFFFFF"/>
      <w:spacing w:before="180" w:after="60" w:line="274" w:lineRule="exact"/>
      <w:jc w:val="both"/>
    </w:pPr>
    <w:rPr>
      <w:rFonts w:eastAsiaTheme="minorEastAsia"/>
      <w:sz w:val="21"/>
      <w:szCs w:val="21"/>
      <w:lang w:val="en-US" w:eastAsia="zh-CN"/>
    </w:rPr>
  </w:style>
  <w:style w:type="paragraph" w:customStyle="1" w:styleId="Bodytext100">
    <w:name w:val="Body text (10)"/>
    <w:basedOn w:val="Normal"/>
    <w:link w:val="Bodytext10"/>
    <w:uiPriority w:val="99"/>
    <w:rsid w:val="00C45970"/>
    <w:pPr>
      <w:widowControl w:val="0"/>
      <w:shd w:val="clear" w:color="auto" w:fill="FFFFFF"/>
      <w:spacing w:before="60" w:after="60" w:line="240" w:lineRule="atLeast"/>
      <w:jc w:val="both"/>
    </w:pPr>
    <w:rPr>
      <w:rFonts w:eastAsiaTheme="minorEastAsia"/>
      <w:i/>
      <w:iCs/>
      <w:sz w:val="21"/>
      <w:szCs w:val="21"/>
      <w:lang w:val="en-US" w:eastAsia="zh-CN"/>
    </w:rPr>
  </w:style>
  <w:style w:type="paragraph" w:customStyle="1" w:styleId="Bodytext110">
    <w:name w:val="Body text (11)"/>
    <w:basedOn w:val="Normal"/>
    <w:link w:val="Bodytext11"/>
    <w:uiPriority w:val="99"/>
    <w:rsid w:val="00C45970"/>
    <w:pPr>
      <w:widowControl w:val="0"/>
      <w:shd w:val="clear" w:color="auto" w:fill="FFFFFF"/>
      <w:spacing w:before="660" w:after="240" w:line="240" w:lineRule="atLeast"/>
      <w:ind w:firstLine="560"/>
      <w:jc w:val="both"/>
    </w:pPr>
    <w:rPr>
      <w:rFonts w:eastAsiaTheme="minorEastAsia"/>
      <w:i/>
      <w:iCs/>
      <w:sz w:val="17"/>
      <w:szCs w:val="17"/>
      <w:lang w:val="en-US" w:eastAsia="zh-CN"/>
    </w:rPr>
  </w:style>
  <w:style w:type="paragraph" w:customStyle="1" w:styleId="Bodytext121">
    <w:name w:val="Body text (12)1"/>
    <w:basedOn w:val="Normal"/>
    <w:link w:val="Bodytext12"/>
    <w:uiPriority w:val="99"/>
    <w:rsid w:val="00C45970"/>
    <w:pPr>
      <w:widowControl w:val="0"/>
      <w:shd w:val="clear" w:color="auto" w:fill="FFFFFF"/>
      <w:spacing w:before="300" w:line="209" w:lineRule="exact"/>
      <w:jc w:val="both"/>
    </w:pPr>
    <w:rPr>
      <w:rFonts w:eastAsiaTheme="minorEastAsia"/>
      <w:sz w:val="14"/>
      <w:szCs w:val="14"/>
      <w:lang w:val="en-US" w:eastAsia="zh-CN"/>
    </w:rPr>
  </w:style>
  <w:style w:type="character" w:customStyle="1" w:styleId="TitleChar1">
    <w:name w:val="Title Char1"/>
    <w:locked/>
    <w:rsid w:val="00FC3019"/>
    <w:rPr>
      <w:rFonts w:ascii="Times New Roman" w:eastAsia="MS Mincho" w:hAnsi="Times New Roman" w:cs="Times New Roman"/>
      <w:b/>
      <w:sz w:val="20"/>
      <w:szCs w:val="20"/>
      <w:lang w:val="x-none"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D7F"/>
    <w:pPr>
      <w:spacing w:after="0" w:line="240" w:lineRule="auto"/>
    </w:pPr>
    <w:rPr>
      <w:rFonts w:ascii="Times New Roman" w:eastAsia="Times New Roman" w:hAnsi="Times New Roman" w:cs="Times New Roman"/>
      <w:sz w:val="24"/>
      <w:szCs w:val="24"/>
      <w:lang w:val="ro-RO" w:eastAsia="en-US"/>
    </w:rPr>
  </w:style>
  <w:style w:type="paragraph" w:styleId="Heading4">
    <w:name w:val="heading 4"/>
    <w:basedOn w:val="Normal"/>
    <w:link w:val="Heading4Char"/>
    <w:uiPriority w:val="9"/>
    <w:qFormat/>
    <w:rsid w:val="00F92E2C"/>
    <w:pPr>
      <w:spacing w:before="100" w:beforeAutospacing="1" w:after="100" w:afterAutospacing="1"/>
      <w:outlineLvl w:val="3"/>
    </w:pPr>
    <w:rPr>
      <w:b/>
      <w:bCs/>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E102E"/>
    <w:pPr>
      <w:jc w:val="center"/>
    </w:pPr>
    <w:rPr>
      <w:b/>
      <w:sz w:val="40"/>
      <w:szCs w:val="20"/>
      <w:lang w:val="en-US"/>
    </w:rPr>
  </w:style>
  <w:style w:type="character" w:customStyle="1" w:styleId="TitleChar">
    <w:name w:val="Title Char"/>
    <w:basedOn w:val="DefaultParagraphFont"/>
    <w:link w:val="Title"/>
    <w:rsid w:val="004E102E"/>
    <w:rPr>
      <w:rFonts w:ascii="Times New Roman" w:eastAsia="Times New Roman" w:hAnsi="Times New Roman" w:cs="Times New Roman"/>
      <w:b/>
      <w:sz w:val="40"/>
      <w:szCs w:val="20"/>
      <w:lang w:eastAsia="en-US"/>
    </w:rPr>
  </w:style>
  <w:style w:type="paragraph" w:styleId="BalloonText">
    <w:name w:val="Balloon Text"/>
    <w:basedOn w:val="Normal"/>
    <w:link w:val="BalloonTextChar"/>
    <w:uiPriority w:val="99"/>
    <w:semiHidden/>
    <w:unhideWhenUsed/>
    <w:rsid w:val="004E102E"/>
    <w:rPr>
      <w:rFonts w:ascii="Tahoma" w:hAnsi="Tahoma" w:cs="Tahoma"/>
      <w:sz w:val="16"/>
      <w:szCs w:val="16"/>
    </w:rPr>
  </w:style>
  <w:style w:type="character" w:customStyle="1" w:styleId="BalloonTextChar">
    <w:name w:val="Balloon Text Char"/>
    <w:basedOn w:val="DefaultParagraphFont"/>
    <w:link w:val="BalloonText"/>
    <w:uiPriority w:val="99"/>
    <w:semiHidden/>
    <w:rsid w:val="004E102E"/>
    <w:rPr>
      <w:rFonts w:ascii="Tahoma" w:eastAsia="Times New Roman" w:hAnsi="Tahoma" w:cs="Tahoma"/>
      <w:sz w:val="16"/>
      <w:szCs w:val="16"/>
      <w:lang w:val="ro-RO" w:eastAsia="en-US"/>
    </w:rPr>
  </w:style>
  <w:style w:type="character" w:customStyle="1" w:styleId="Heading4Char">
    <w:name w:val="Heading 4 Char"/>
    <w:basedOn w:val="DefaultParagraphFont"/>
    <w:link w:val="Heading4"/>
    <w:uiPriority w:val="9"/>
    <w:rsid w:val="00F92E2C"/>
    <w:rPr>
      <w:rFonts w:ascii="Times New Roman" w:eastAsia="Times New Roman" w:hAnsi="Times New Roman" w:cs="Times New Roman"/>
      <w:b/>
      <w:bCs/>
      <w:sz w:val="24"/>
      <w:szCs w:val="24"/>
    </w:rPr>
  </w:style>
  <w:style w:type="paragraph" w:styleId="NoSpacing">
    <w:name w:val="No Spacing"/>
    <w:uiPriority w:val="1"/>
    <w:qFormat/>
    <w:rsid w:val="00F92E2C"/>
    <w:pPr>
      <w:spacing w:after="0" w:line="240" w:lineRule="auto"/>
    </w:pPr>
    <w:rPr>
      <w:rFonts w:ascii="Times New Roman" w:eastAsia="Times New Roman" w:hAnsi="Times New Roman" w:cs="Times New Roman"/>
      <w:sz w:val="24"/>
      <w:szCs w:val="24"/>
      <w:lang w:val="ro-RO" w:eastAsia="en-US"/>
    </w:rPr>
  </w:style>
  <w:style w:type="paragraph" w:styleId="ListParagraph">
    <w:name w:val="List Paragraph"/>
    <w:basedOn w:val="Normal"/>
    <w:uiPriority w:val="1"/>
    <w:qFormat/>
    <w:rsid w:val="00C45970"/>
    <w:pPr>
      <w:widowControl w:val="0"/>
      <w:autoSpaceDE w:val="0"/>
      <w:autoSpaceDN w:val="0"/>
      <w:ind w:left="1469" w:right="163" w:firstLine="561"/>
    </w:pPr>
    <w:rPr>
      <w:sz w:val="22"/>
      <w:szCs w:val="22"/>
      <w:lang w:val="en-US"/>
    </w:rPr>
  </w:style>
  <w:style w:type="paragraph" w:customStyle="1" w:styleId="Listparagraf1">
    <w:name w:val="Listă paragraf1"/>
    <w:basedOn w:val="Normal"/>
    <w:qFormat/>
    <w:rsid w:val="00C45970"/>
    <w:pPr>
      <w:suppressAutoHyphens/>
      <w:spacing w:after="200" w:line="276" w:lineRule="auto"/>
      <w:ind w:left="720"/>
    </w:pPr>
    <w:rPr>
      <w:rFonts w:ascii="Calibri" w:eastAsia="SimSun" w:hAnsi="Calibri" w:cs="Calibri"/>
      <w:sz w:val="22"/>
      <w:szCs w:val="22"/>
      <w:lang w:eastAsia="ar-SA"/>
    </w:rPr>
  </w:style>
  <w:style w:type="paragraph" w:styleId="Header">
    <w:name w:val="header"/>
    <w:basedOn w:val="Normal"/>
    <w:link w:val="HeaderChar"/>
    <w:uiPriority w:val="99"/>
    <w:unhideWhenUsed/>
    <w:rsid w:val="00C45970"/>
    <w:pPr>
      <w:tabs>
        <w:tab w:val="center" w:pos="4680"/>
        <w:tab w:val="right" w:pos="9360"/>
      </w:tabs>
    </w:pPr>
    <w:rPr>
      <w:lang w:val="en-US"/>
    </w:rPr>
  </w:style>
  <w:style w:type="character" w:customStyle="1" w:styleId="HeaderChar">
    <w:name w:val="Header Char"/>
    <w:basedOn w:val="DefaultParagraphFont"/>
    <w:link w:val="Header"/>
    <w:uiPriority w:val="99"/>
    <w:rsid w:val="00C45970"/>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C45970"/>
    <w:pPr>
      <w:tabs>
        <w:tab w:val="center" w:pos="4680"/>
        <w:tab w:val="right" w:pos="9360"/>
      </w:tabs>
    </w:pPr>
    <w:rPr>
      <w:lang w:val="en-US"/>
    </w:rPr>
  </w:style>
  <w:style w:type="character" w:customStyle="1" w:styleId="FooterChar">
    <w:name w:val="Footer Char"/>
    <w:basedOn w:val="DefaultParagraphFont"/>
    <w:link w:val="Footer"/>
    <w:uiPriority w:val="99"/>
    <w:rsid w:val="00C45970"/>
    <w:rPr>
      <w:rFonts w:ascii="Times New Roman" w:eastAsia="Times New Roman" w:hAnsi="Times New Roman" w:cs="Times New Roman"/>
      <w:sz w:val="24"/>
      <w:szCs w:val="24"/>
      <w:lang w:eastAsia="en-US"/>
    </w:rPr>
  </w:style>
  <w:style w:type="character" w:customStyle="1" w:styleId="li">
    <w:name w:val="li"/>
    <w:basedOn w:val="DefaultParagraphFont"/>
    <w:rsid w:val="00C45970"/>
  </w:style>
  <w:style w:type="character" w:customStyle="1" w:styleId="tli">
    <w:name w:val="tli"/>
    <w:basedOn w:val="DefaultParagraphFont"/>
    <w:rsid w:val="00C45970"/>
  </w:style>
  <w:style w:type="character" w:customStyle="1" w:styleId="Heading3">
    <w:name w:val="Heading #3_"/>
    <w:basedOn w:val="DefaultParagraphFont"/>
    <w:link w:val="Heading30"/>
    <w:uiPriority w:val="99"/>
    <w:locked/>
    <w:rsid w:val="00C45970"/>
    <w:rPr>
      <w:rFonts w:ascii="Times New Roman" w:hAnsi="Times New Roman" w:cs="Times New Roman"/>
      <w:b/>
      <w:bCs/>
      <w:spacing w:val="10"/>
      <w:sz w:val="25"/>
      <w:szCs w:val="25"/>
      <w:shd w:val="clear" w:color="auto" w:fill="FFFFFF"/>
    </w:rPr>
  </w:style>
  <w:style w:type="paragraph" w:customStyle="1" w:styleId="Heading30">
    <w:name w:val="Heading #3"/>
    <w:basedOn w:val="Normal"/>
    <w:link w:val="Heading3"/>
    <w:uiPriority w:val="99"/>
    <w:rsid w:val="00C45970"/>
    <w:pPr>
      <w:widowControl w:val="0"/>
      <w:shd w:val="clear" w:color="auto" w:fill="FFFFFF"/>
      <w:spacing w:before="1020" w:after="360" w:line="371" w:lineRule="exact"/>
      <w:outlineLvl w:val="2"/>
    </w:pPr>
    <w:rPr>
      <w:rFonts w:eastAsiaTheme="minorEastAsia"/>
      <w:b/>
      <w:bCs/>
      <w:spacing w:val="10"/>
      <w:sz w:val="25"/>
      <w:szCs w:val="25"/>
      <w:lang w:val="en-US" w:eastAsia="zh-CN"/>
    </w:rPr>
  </w:style>
  <w:style w:type="character" w:customStyle="1" w:styleId="BodyTextChar1">
    <w:name w:val="Body Text Char1"/>
    <w:basedOn w:val="DefaultParagraphFont"/>
    <w:link w:val="BodyText"/>
    <w:uiPriority w:val="99"/>
    <w:locked/>
    <w:rsid w:val="00C45970"/>
    <w:rPr>
      <w:rFonts w:ascii="Times New Roman" w:hAnsi="Times New Roman" w:cs="Times New Roman"/>
      <w:spacing w:val="10"/>
      <w:sz w:val="25"/>
      <w:szCs w:val="25"/>
      <w:shd w:val="clear" w:color="auto" w:fill="FFFFFF"/>
    </w:rPr>
  </w:style>
  <w:style w:type="character" w:customStyle="1" w:styleId="BodytextBold">
    <w:name w:val="Body text + Bold"/>
    <w:basedOn w:val="BodyTextChar1"/>
    <w:uiPriority w:val="99"/>
    <w:rsid w:val="00C45970"/>
    <w:rPr>
      <w:rFonts w:ascii="Times New Roman" w:hAnsi="Times New Roman" w:cs="Times New Roman"/>
      <w:b/>
      <w:bCs/>
      <w:spacing w:val="10"/>
      <w:sz w:val="25"/>
      <w:szCs w:val="25"/>
      <w:shd w:val="clear" w:color="auto" w:fill="FFFFFF"/>
    </w:rPr>
  </w:style>
  <w:style w:type="paragraph" w:styleId="BodyText">
    <w:name w:val="Body Text"/>
    <w:basedOn w:val="Normal"/>
    <w:link w:val="BodyTextChar1"/>
    <w:uiPriority w:val="99"/>
    <w:rsid w:val="00C45970"/>
    <w:pPr>
      <w:widowControl w:val="0"/>
      <w:shd w:val="clear" w:color="auto" w:fill="FFFFFF"/>
      <w:spacing w:before="360" w:after="360" w:line="367" w:lineRule="exact"/>
      <w:jc w:val="both"/>
    </w:pPr>
    <w:rPr>
      <w:rFonts w:eastAsiaTheme="minorEastAsia"/>
      <w:spacing w:val="10"/>
      <w:sz w:val="25"/>
      <w:szCs w:val="25"/>
      <w:lang w:val="en-US" w:eastAsia="zh-CN"/>
    </w:rPr>
  </w:style>
  <w:style w:type="character" w:customStyle="1" w:styleId="BodyTextChar">
    <w:name w:val="Body Text Char"/>
    <w:basedOn w:val="DefaultParagraphFont"/>
    <w:uiPriority w:val="99"/>
    <w:semiHidden/>
    <w:rsid w:val="00C45970"/>
    <w:rPr>
      <w:rFonts w:ascii="Times New Roman" w:eastAsia="Times New Roman" w:hAnsi="Times New Roman" w:cs="Times New Roman"/>
      <w:sz w:val="24"/>
      <w:szCs w:val="24"/>
      <w:lang w:val="ro-RO" w:eastAsia="en-US"/>
    </w:rPr>
  </w:style>
  <w:style w:type="character" w:customStyle="1" w:styleId="Bodytext13pt">
    <w:name w:val="Body text + 13 pt"/>
    <w:aliases w:val="Italic,Spacing 0 pt"/>
    <w:basedOn w:val="BodyTextChar1"/>
    <w:uiPriority w:val="99"/>
    <w:rsid w:val="00C45970"/>
    <w:rPr>
      <w:rFonts w:ascii="Times New Roman" w:hAnsi="Times New Roman" w:cs="Times New Roman"/>
      <w:i/>
      <w:iCs/>
      <w:spacing w:val="0"/>
      <w:sz w:val="26"/>
      <w:szCs w:val="26"/>
      <w:u w:val="none"/>
      <w:shd w:val="clear" w:color="auto" w:fill="FFFFFF"/>
    </w:rPr>
  </w:style>
  <w:style w:type="character" w:customStyle="1" w:styleId="Bodytext3">
    <w:name w:val="Body text (3)_"/>
    <w:basedOn w:val="DefaultParagraphFont"/>
    <w:link w:val="Bodytext30"/>
    <w:uiPriority w:val="99"/>
    <w:locked/>
    <w:rsid w:val="00C45970"/>
    <w:rPr>
      <w:rFonts w:ascii="Century Gothic" w:hAnsi="Century Gothic" w:cs="Century Gothic"/>
      <w:sz w:val="8"/>
      <w:szCs w:val="8"/>
      <w:shd w:val="clear" w:color="auto" w:fill="FFFFFF"/>
    </w:rPr>
  </w:style>
  <w:style w:type="paragraph" w:customStyle="1" w:styleId="Bodytext30">
    <w:name w:val="Body text (3)"/>
    <w:basedOn w:val="Normal"/>
    <w:link w:val="Bodytext3"/>
    <w:uiPriority w:val="99"/>
    <w:rsid w:val="00C45970"/>
    <w:pPr>
      <w:widowControl w:val="0"/>
      <w:shd w:val="clear" w:color="auto" w:fill="FFFFFF"/>
      <w:spacing w:line="240" w:lineRule="atLeast"/>
    </w:pPr>
    <w:rPr>
      <w:rFonts w:ascii="Century Gothic" w:eastAsiaTheme="minorEastAsia" w:hAnsi="Century Gothic" w:cs="Century Gothic"/>
      <w:sz w:val="8"/>
      <w:szCs w:val="8"/>
      <w:lang w:val="en-US" w:eastAsia="zh-CN"/>
    </w:rPr>
  </w:style>
  <w:style w:type="character" w:customStyle="1" w:styleId="Bodytext4">
    <w:name w:val="Body text (4)_"/>
    <w:basedOn w:val="DefaultParagraphFont"/>
    <w:link w:val="Bodytext40"/>
    <w:uiPriority w:val="99"/>
    <w:locked/>
    <w:rsid w:val="00C45970"/>
    <w:rPr>
      <w:rFonts w:ascii="Century Gothic" w:hAnsi="Century Gothic" w:cs="Century Gothic"/>
      <w:i/>
      <w:iCs/>
      <w:sz w:val="8"/>
      <w:szCs w:val="8"/>
      <w:shd w:val="clear" w:color="auto" w:fill="FFFFFF"/>
    </w:rPr>
  </w:style>
  <w:style w:type="paragraph" w:customStyle="1" w:styleId="Bodytext40">
    <w:name w:val="Body text (4)"/>
    <w:basedOn w:val="Normal"/>
    <w:link w:val="Bodytext4"/>
    <w:uiPriority w:val="99"/>
    <w:rsid w:val="00C45970"/>
    <w:pPr>
      <w:widowControl w:val="0"/>
      <w:shd w:val="clear" w:color="auto" w:fill="FFFFFF"/>
      <w:spacing w:line="240" w:lineRule="atLeast"/>
    </w:pPr>
    <w:rPr>
      <w:rFonts w:ascii="Century Gothic" w:eastAsiaTheme="minorEastAsia" w:hAnsi="Century Gothic" w:cs="Century Gothic"/>
      <w:i/>
      <w:iCs/>
      <w:sz w:val="8"/>
      <w:szCs w:val="8"/>
      <w:lang w:val="en-US" w:eastAsia="zh-CN"/>
    </w:rPr>
  </w:style>
  <w:style w:type="character" w:customStyle="1" w:styleId="Bodytext5">
    <w:name w:val="Body text (5)_"/>
    <w:basedOn w:val="DefaultParagraphFont"/>
    <w:link w:val="Bodytext50"/>
    <w:uiPriority w:val="99"/>
    <w:locked/>
    <w:rsid w:val="00C45970"/>
    <w:rPr>
      <w:rFonts w:ascii="Times New Roman" w:hAnsi="Times New Roman" w:cs="Times New Roman"/>
      <w:sz w:val="8"/>
      <w:szCs w:val="8"/>
      <w:shd w:val="clear" w:color="auto" w:fill="FFFFFF"/>
    </w:rPr>
  </w:style>
  <w:style w:type="paragraph" w:customStyle="1" w:styleId="Bodytext50">
    <w:name w:val="Body text (5)"/>
    <w:basedOn w:val="Normal"/>
    <w:link w:val="Bodytext5"/>
    <w:uiPriority w:val="99"/>
    <w:rsid w:val="00C45970"/>
    <w:pPr>
      <w:widowControl w:val="0"/>
      <w:shd w:val="clear" w:color="auto" w:fill="FFFFFF"/>
      <w:spacing w:after="60" w:line="240" w:lineRule="atLeast"/>
    </w:pPr>
    <w:rPr>
      <w:rFonts w:eastAsiaTheme="minorEastAsia"/>
      <w:sz w:val="8"/>
      <w:szCs w:val="8"/>
      <w:lang w:val="en-US" w:eastAsia="zh-CN"/>
    </w:rPr>
  </w:style>
  <w:style w:type="character" w:customStyle="1" w:styleId="Bodytext8pt">
    <w:name w:val="Body text + 8 pt"/>
    <w:aliases w:val="Spacing 0 pt10"/>
    <w:basedOn w:val="BodyTextChar1"/>
    <w:uiPriority w:val="99"/>
    <w:rsid w:val="00C45970"/>
    <w:rPr>
      <w:rFonts w:ascii="Times New Roman" w:hAnsi="Times New Roman" w:cs="Times New Roman"/>
      <w:spacing w:val="0"/>
      <w:sz w:val="16"/>
      <w:szCs w:val="16"/>
      <w:u w:val="none"/>
      <w:shd w:val="clear" w:color="auto" w:fill="FFFFFF"/>
    </w:rPr>
  </w:style>
  <w:style w:type="character" w:customStyle="1" w:styleId="Footnote">
    <w:name w:val="Footnote_"/>
    <w:basedOn w:val="DefaultParagraphFont"/>
    <w:link w:val="Footnote0"/>
    <w:uiPriority w:val="99"/>
    <w:locked/>
    <w:rsid w:val="00C45970"/>
    <w:rPr>
      <w:rFonts w:ascii="Times New Roman" w:hAnsi="Times New Roman" w:cs="Times New Roman"/>
      <w:i/>
      <w:iCs/>
      <w:sz w:val="17"/>
      <w:szCs w:val="17"/>
      <w:shd w:val="clear" w:color="auto" w:fill="FFFFFF"/>
    </w:rPr>
  </w:style>
  <w:style w:type="character" w:customStyle="1" w:styleId="Footnote75pt">
    <w:name w:val="Footnote + 7.5 pt"/>
    <w:aliases w:val="Not Italic"/>
    <w:basedOn w:val="Footnote"/>
    <w:uiPriority w:val="99"/>
    <w:rsid w:val="00C45970"/>
    <w:rPr>
      <w:rFonts w:ascii="Times New Roman" w:hAnsi="Times New Roman" w:cs="Times New Roman"/>
      <w:i/>
      <w:iCs/>
      <w:sz w:val="15"/>
      <w:szCs w:val="15"/>
      <w:shd w:val="clear" w:color="auto" w:fill="FFFFFF"/>
    </w:rPr>
  </w:style>
  <w:style w:type="character" w:customStyle="1" w:styleId="Headerorfooter">
    <w:name w:val="Header or footer_"/>
    <w:basedOn w:val="DefaultParagraphFont"/>
    <w:link w:val="Headerorfooter1"/>
    <w:uiPriority w:val="99"/>
    <w:locked/>
    <w:rsid w:val="00C45970"/>
    <w:rPr>
      <w:rFonts w:ascii="Times New Roman" w:hAnsi="Times New Roman" w:cs="Times New Roman"/>
      <w:i/>
      <w:iCs/>
      <w:sz w:val="21"/>
      <w:szCs w:val="21"/>
      <w:shd w:val="clear" w:color="auto" w:fill="FFFFFF"/>
    </w:rPr>
  </w:style>
  <w:style w:type="character" w:customStyle="1" w:styleId="Headerorfooter125pt">
    <w:name w:val="Header or footer + 12.5 pt"/>
    <w:aliases w:val="Not Italic4,Spacing 1 pt"/>
    <w:basedOn w:val="Headerorfooter"/>
    <w:uiPriority w:val="99"/>
    <w:rsid w:val="00C45970"/>
    <w:rPr>
      <w:rFonts w:ascii="Times New Roman" w:hAnsi="Times New Roman" w:cs="Times New Roman"/>
      <w:i/>
      <w:iCs/>
      <w:noProof/>
      <w:spacing w:val="20"/>
      <w:sz w:val="25"/>
      <w:szCs w:val="25"/>
      <w:shd w:val="clear" w:color="auto" w:fill="FFFFFF"/>
    </w:rPr>
  </w:style>
  <w:style w:type="character" w:customStyle="1" w:styleId="Bodytext8">
    <w:name w:val="Body text (8)_"/>
    <w:basedOn w:val="DefaultParagraphFont"/>
    <w:link w:val="Bodytext80"/>
    <w:uiPriority w:val="99"/>
    <w:locked/>
    <w:rsid w:val="00C45970"/>
    <w:rPr>
      <w:rFonts w:ascii="Times New Roman" w:hAnsi="Times New Roman" w:cs="Times New Roman"/>
      <w:b/>
      <w:bCs/>
      <w:spacing w:val="10"/>
      <w:sz w:val="20"/>
      <w:szCs w:val="20"/>
      <w:shd w:val="clear" w:color="auto" w:fill="FFFFFF"/>
    </w:rPr>
  </w:style>
  <w:style w:type="character" w:customStyle="1" w:styleId="Headerorfooter11pt">
    <w:name w:val="Header or footer + 11 pt"/>
    <w:aliases w:val="Bold3,Not Italic3"/>
    <w:basedOn w:val="Headerorfooter"/>
    <w:uiPriority w:val="99"/>
    <w:rsid w:val="00C45970"/>
    <w:rPr>
      <w:rFonts w:ascii="Times New Roman" w:hAnsi="Times New Roman" w:cs="Times New Roman"/>
      <w:b/>
      <w:bCs/>
      <w:i/>
      <w:iCs/>
      <w:sz w:val="22"/>
      <w:szCs w:val="22"/>
      <w:shd w:val="clear" w:color="auto" w:fill="FFFFFF"/>
    </w:rPr>
  </w:style>
  <w:style w:type="character" w:customStyle="1" w:styleId="Headerorfooter0">
    <w:name w:val="Header or footer"/>
    <w:basedOn w:val="Headerorfooter"/>
    <w:uiPriority w:val="99"/>
    <w:rsid w:val="00C45970"/>
    <w:rPr>
      <w:rFonts w:ascii="Times New Roman" w:hAnsi="Times New Roman" w:cs="Times New Roman"/>
      <w:i/>
      <w:iCs/>
      <w:sz w:val="21"/>
      <w:szCs w:val="21"/>
      <w:shd w:val="clear" w:color="auto" w:fill="FFFFFF"/>
    </w:rPr>
  </w:style>
  <w:style w:type="character" w:customStyle="1" w:styleId="Bodytext9">
    <w:name w:val="Body text (9)_"/>
    <w:basedOn w:val="DefaultParagraphFont"/>
    <w:link w:val="Bodytext90"/>
    <w:uiPriority w:val="99"/>
    <w:locked/>
    <w:rsid w:val="00C45970"/>
    <w:rPr>
      <w:rFonts w:ascii="Times New Roman" w:hAnsi="Times New Roman" w:cs="Times New Roman"/>
      <w:sz w:val="21"/>
      <w:szCs w:val="21"/>
      <w:shd w:val="clear" w:color="auto" w:fill="FFFFFF"/>
    </w:rPr>
  </w:style>
  <w:style w:type="character" w:customStyle="1" w:styleId="Bodytext10">
    <w:name w:val="Body text (10)_"/>
    <w:basedOn w:val="DefaultParagraphFont"/>
    <w:link w:val="Bodytext100"/>
    <w:uiPriority w:val="99"/>
    <w:locked/>
    <w:rsid w:val="00C45970"/>
    <w:rPr>
      <w:rFonts w:ascii="Times New Roman" w:hAnsi="Times New Roman" w:cs="Times New Roman"/>
      <w:i/>
      <w:iCs/>
      <w:sz w:val="21"/>
      <w:szCs w:val="21"/>
      <w:shd w:val="clear" w:color="auto" w:fill="FFFFFF"/>
    </w:rPr>
  </w:style>
  <w:style w:type="character" w:customStyle="1" w:styleId="Bodytext10NotItalic">
    <w:name w:val="Body text (10) + Not Italic"/>
    <w:basedOn w:val="Bodytext10"/>
    <w:uiPriority w:val="99"/>
    <w:rsid w:val="00C45970"/>
    <w:rPr>
      <w:rFonts w:ascii="Times New Roman" w:hAnsi="Times New Roman" w:cs="Times New Roman"/>
      <w:i/>
      <w:iCs/>
      <w:sz w:val="21"/>
      <w:szCs w:val="21"/>
      <w:shd w:val="clear" w:color="auto" w:fill="FFFFFF"/>
    </w:rPr>
  </w:style>
  <w:style w:type="character" w:customStyle="1" w:styleId="Bodytext11">
    <w:name w:val="Body text (11)_"/>
    <w:basedOn w:val="DefaultParagraphFont"/>
    <w:link w:val="Bodytext110"/>
    <w:uiPriority w:val="99"/>
    <w:locked/>
    <w:rsid w:val="00C45970"/>
    <w:rPr>
      <w:rFonts w:ascii="Times New Roman" w:hAnsi="Times New Roman" w:cs="Times New Roman"/>
      <w:i/>
      <w:iCs/>
      <w:sz w:val="17"/>
      <w:szCs w:val="17"/>
      <w:shd w:val="clear" w:color="auto" w:fill="FFFFFF"/>
    </w:rPr>
  </w:style>
  <w:style w:type="character" w:customStyle="1" w:styleId="Bodytext1175pt">
    <w:name w:val="Body text (11) + 7.5 pt"/>
    <w:aliases w:val="Not Italic1"/>
    <w:basedOn w:val="Bodytext11"/>
    <w:uiPriority w:val="99"/>
    <w:rsid w:val="00C45970"/>
    <w:rPr>
      <w:rFonts w:ascii="Times New Roman" w:hAnsi="Times New Roman" w:cs="Times New Roman"/>
      <w:i/>
      <w:iCs/>
      <w:sz w:val="15"/>
      <w:szCs w:val="15"/>
      <w:shd w:val="clear" w:color="auto" w:fill="FFFFFF"/>
    </w:rPr>
  </w:style>
  <w:style w:type="character" w:customStyle="1" w:styleId="Bodytext10pt">
    <w:name w:val="Body text + 10 pt"/>
    <w:aliases w:val="Bold1"/>
    <w:basedOn w:val="BodyTextChar1"/>
    <w:uiPriority w:val="99"/>
    <w:rsid w:val="00C45970"/>
    <w:rPr>
      <w:rFonts w:ascii="Times New Roman" w:hAnsi="Times New Roman" w:cs="Times New Roman"/>
      <w:b/>
      <w:bCs/>
      <w:spacing w:val="10"/>
      <w:sz w:val="20"/>
      <w:szCs w:val="20"/>
      <w:u w:val="none"/>
      <w:shd w:val="clear" w:color="auto" w:fill="FFFFFF"/>
    </w:rPr>
  </w:style>
  <w:style w:type="character" w:customStyle="1" w:styleId="Bodytext105pt">
    <w:name w:val="Body text + 10.5 pt"/>
    <w:aliases w:val="Italic4,Spacing 0 pt8"/>
    <w:basedOn w:val="BodyTextChar1"/>
    <w:uiPriority w:val="99"/>
    <w:rsid w:val="00C45970"/>
    <w:rPr>
      <w:rFonts w:ascii="Times New Roman" w:hAnsi="Times New Roman" w:cs="Times New Roman"/>
      <w:i/>
      <w:iCs/>
      <w:spacing w:val="0"/>
      <w:sz w:val="21"/>
      <w:szCs w:val="21"/>
      <w:u w:val="none"/>
      <w:shd w:val="clear" w:color="auto" w:fill="FFFFFF"/>
    </w:rPr>
  </w:style>
  <w:style w:type="character" w:customStyle="1" w:styleId="Bodytext9pt">
    <w:name w:val="Body text + 9 pt"/>
    <w:basedOn w:val="BodyTextChar1"/>
    <w:uiPriority w:val="99"/>
    <w:rsid w:val="00C45970"/>
    <w:rPr>
      <w:rFonts w:ascii="Times New Roman" w:hAnsi="Times New Roman" w:cs="Times New Roman"/>
      <w:spacing w:val="10"/>
      <w:sz w:val="18"/>
      <w:szCs w:val="18"/>
      <w:u w:val="none"/>
      <w:shd w:val="clear" w:color="auto" w:fill="FFFFFF"/>
    </w:rPr>
  </w:style>
  <w:style w:type="character" w:customStyle="1" w:styleId="Bodytext8pt5">
    <w:name w:val="Body text + 8 pt5"/>
    <w:aliases w:val="Spacing 0 pt7"/>
    <w:basedOn w:val="BodyTextChar1"/>
    <w:uiPriority w:val="99"/>
    <w:rsid w:val="00C45970"/>
    <w:rPr>
      <w:rFonts w:ascii="Times New Roman" w:hAnsi="Times New Roman" w:cs="Times New Roman"/>
      <w:spacing w:val="0"/>
      <w:sz w:val="16"/>
      <w:szCs w:val="16"/>
      <w:u w:val="none"/>
      <w:shd w:val="clear" w:color="auto" w:fill="FFFFFF"/>
    </w:rPr>
  </w:style>
  <w:style w:type="character" w:customStyle="1" w:styleId="Bodytext8pt4">
    <w:name w:val="Body text + 8 pt4"/>
    <w:aliases w:val="Italic3,Spacing 0 pt6"/>
    <w:basedOn w:val="BodyTextChar1"/>
    <w:uiPriority w:val="99"/>
    <w:rsid w:val="00C45970"/>
    <w:rPr>
      <w:rFonts w:ascii="Times New Roman" w:hAnsi="Times New Roman" w:cs="Times New Roman"/>
      <w:i/>
      <w:iCs/>
      <w:spacing w:val="0"/>
      <w:sz w:val="16"/>
      <w:szCs w:val="16"/>
      <w:u w:val="none"/>
      <w:shd w:val="clear" w:color="auto" w:fill="FFFFFF"/>
    </w:rPr>
  </w:style>
  <w:style w:type="character" w:customStyle="1" w:styleId="Bodytext8pt3">
    <w:name w:val="Body text + 8 pt3"/>
    <w:aliases w:val="Italic2,Spacing 1 pt1"/>
    <w:basedOn w:val="BodyTextChar1"/>
    <w:uiPriority w:val="99"/>
    <w:rsid w:val="00C45970"/>
    <w:rPr>
      <w:rFonts w:ascii="Times New Roman" w:hAnsi="Times New Roman" w:cs="Times New Roman"/>
      <w:i/>
      <w:iCs/>
      <w:spacing w:val="20"/>
      <w:sz w:val="16"/>
      <w:szCs w:val="16"/>
      <w:u w:val="none"/>
      <w:shd w:val="clear" w:color="auto" w:fill="FFFFFF"/>
    </w:rPr>
  </w:style>
  <w:style w:type="character" w:customStyle="1" w:styleId="Bodytext105pt1">
    <w:name w:val="Body text + 10.5 pt1"/>
    <w:aliases w:val="Spacing 0 pt5"/>
    <w:basedOn w:val="BodyTextChar1"/>
    <w:uiPriority w:val="99"/>
    <w:rsid w:val="00C45970"/>
    <w:rPr>
      <w:rFonts w:ascii="Times New Roman" w:hAnsi="Times New Roman" w:cs="Times New Roman"/>
      <w:spacing w:val="0"/>
      <w:sz w:val="21"/>
      <w:szCs w:val="21"/>
      <w:u w:val="none"/>
      <w:shd w:val="clear" w:color="auto" w:fill="FFFFFF"/>
    </w:rPr>
  </w:style>
  <w:style w:type="character" w:customStyle="1" w:styleId="Bodytext8pt2">
    <w:name w:val="Body text + 8 pt2"/>
    <w:aliases w:val="Spacing 0 pt4"/>
    <w:basedOn w:val="BodyTextChar1"/>
    <w:uiPriority w:val="99"/>
    <w:rsid w:val="00C45970"/>
    <w:rPr>
      <w:rFonts w:ascii="Times New Roman" w:hAnsi="Times New Roman" w:cs="Times New Roman"/>
      <w:noProof/>
      <w:spacing w:val="0"/>
      <w:sz w:val="16"/>
      <w:szCs w:val="16"/>
      <w:u w:val="none"/>
      <w:shd w:val="clear" w:color="auto" w:fill="FFFFFF"/>
    </w:rPr>
  </w:style>
  <w:style w:type="character" w:customStyle="1" w:styleId="Bodytext8pt1">
    <w:name w:val="Body text + 8 pt1"/>
    <w:aliases w:val="Italic1,Spacing 0 pt3"/>
    <w:basedOn w:val="BodyTextChar1"/>
    <w:uiPriority w:val="99"/>
    <w:rsid w:val="00C45970"/>
    <w:rPr>
      <w:rFonts w:ascii="Times New Roman" w:hAnsi="Times New Roman" w:cs="Times New Roman"/>
      <w:i/>
      <w:iCs/>
      <w:spacing w:val="0"/>
      <w:sz w:val="16"/>
      <w:szCs w:val="16"/>
      <w:u w:val="none"/>
      <w:shd w:val="clear" w:color="auto" w:fill="FFFFFF"/>
    </w:rPr>
  </w:style>
  <w:style w:type="character" w:customStyle="1" w:styleId="HeaderorfooterNotItalic">
    <w:name w:val="Header or footer + Not Italic"/>
    <w:basedOn w:val="Headerorfooter"/>
    <w:uiPriority w:val="99"/>
    <w:rsid w:val="00C45970"/>
    <w:rPr>
      <w:rFonts w:ascii="Times New Roman" w:hAnsi="Times New Roman" w:cs="Times New Roman"/>
      <w:i/>
      <w:iCs/>
      <w:noProof/>
      <w:sz w:val="21"/>
      <w:szCs w:val="21"/>
      <w:shd w:val="clear" w:color="auto" w:fill="FFFFFF"/>
    </w:rPr>
  </w:style>
  <w:style w:type="character" w:customStyle="1" w:styleId="Bodytext10pt1">
    <w:name w:val="Body text + 10 pt1"/>
    <w:aliases w:val="Spacing 0 pt2"/>
    <w:basedOn w:val="BodyTextChar1"/>
    <w:uiPriority w:val="99"/>
    <w:rsid w:val="00C45970"/>
    <w:rPr>
      <w:rFonts w:ascii="Times New Roman" w:hAnsi="Times New Roman" w:cs="Times New Roman"/>
      <w:spacing w:val="0"/>
      <w:sz w:val="20"/>
      <w:szCs w:val="20"/>
      <w:u w:val="none"/>
      <w:shd w:val="clear" w:color="auto" w:fill="FFFFFF"/>
    </w:rPr>
  </w:style>
  <w:style w:type="character" w:customStyle="1" w:styleId="Bodytext7pt">
    <w:name w:val="Body text + 7 pt"/>
    <w:aliases w:val="Spacing 0 pt1"/>
    <w:basedOn w:val="BodyTextChar1"/>
    <w:uiPriority w:val="99"/>
    <w:rsid w:val="00C45970"/>
    <w:rPr>
      <w:rFonts w:ascii="Times New Roman" w:hAnsi="Times New Roman" w:cs="Times New Roman"/>
      <w:spacing w:val="0"/>
      <w:sz w:val="14"/>
      <w:szCs w:val="14"/>
      <w:u w:val="none"/>
      <w:shd w:val="clear" w:color="auto" w:fill="FFFFFF"/>
    </w:rPr>
  </w:style>
  <w:style w:type="character" w:customStyle="1" w:styleId="Bodytext12">
    <w:name w:val="Body text (12)_"/>
    <w:basedOn w:val="DefaultParagraphFont"/>
    <w:link w:val="Bodytext121"/>
    <w:uiPriority w:val="99"/>
    <w:locked/>
    <w:rsid w:val="00C45970"/>
    <w:rPr>
      <w:rFonts w:ascii="Times New Roman" w:hAnsi="Times New Roman" w:cs="Times New Roman"/>
      <w:sz w:val="14"/>
      <w:szCs w:val="14"/>
      <w:shd w:val="clear" w:color="auto" w:fill="FFFFFF"/>
    </w:rPr>
  </w:style>
  <w:style w:type="character" w:customStyle="1" w:styleId="Bodytext120">
    <w:name w:val="Body text (12)"/>
    <w:basedOn w:val="Bodytext12"/>
    <w:uiPriority w:val="99"/>
    <w:rsid w:val="00C45970"/>
    <w:rPr>
      <w:rFonts w:ascii="Times New Roman" w:hAnsi="Times New Roman" w:cs="Times New Roman"/>
      <w:sz w:val="14"/>
      <w:szCs w:val="14"/>
      <w:shd w:val="clear" w:color="auto" w:fill="FFFFFF"/>
    </w:rPr>
  </w:style>
  <w:style w:type="character" w:customStyle="1" w:styleId="Bodytext9Italic">
    <w:name w:val="Body text (9) + Italic"/>
    <w:basedOn w:val="Bodytext9"/>
    <w:uiPriority w:val="99"/>
    <w:rsid w:val="00C45970"/>
    <w:rPr>
      <w:rFonts w:ascii="Times New Roman" w:hAnsi="Times New Roman" w:cs="Times New Roman"/>
      <w:i/>
      <w:iCs/>
      <w:sz w:val="21"/>
      <w:szCs w:val="21"/>
      <w:shd w:val="clear" w:color="auto" w:fill="FFFFFF"/>
    </w:rPr>
  </w:style>
  <w:style w:type="paragraph" w:customStyle="1" w:styleId="Footnote0">
    <w:name w:val="Footnote"/>
    <w:basedOn w:val="Normal"/>
    <w:link w:val="Footnote"/>
    <w:uiPriority w:val="99"/>
    <w:rsid w:val="00C45970"/>
    <w:pPr>
      <w:widowControl w:val="0"/>
      <w:shd w:val="clear" w:color="auto" w:fill="FFFFFF"/>
      <w:spacing w:line="230" w:lineRule="exact"/>
      <w:ind w:firstLine="580"/>
      <w:jc w:val="both"/>
    </w:pPr>
    <w:rPr>
      <w:rFonts w:eastAsiaTheme="minorEastAsia"/>
      <w:i/>
      <w:iCs/>
      <w:sz w:val="17"/>
      <w:szCs w:val="17"/>
      <w:lang w:val="en-US" w:eastAsia="zh-CN"/>
    </w:rPr>
  </w:style>
  <w:style w:type="paragraph" w:customStyle="1" w:styleId="Headerorfooter1">
    <w:name w:val="Header or footer1"/>
    <w:basedOn w:val="Normal"/>
    <w:link w:val="Headerorfooter"/>
    <w:uiPriority w:val="99"/>
    <w:rsid w:val="00C45970"/>
    <w:pPr>
      <w:widowControl w:val="0"/>
      <w:shd w:val="clear" w:color="auto" w:fill="FFFFFF"/>
      <w:spacing w:before="60" w:line="240" w:lineRule="atLeast"/>
      <w:jc w:val="right"/>
    </w:pPr>
    <w:rPr>
      <w:rFonts w:eastAsiaTheme="minorEastAsia"/>
      <w:i/>
      <w:iCs/>
      <w:sz w:val="21"/>
      <w:szCs w:val="21"/>
      <w:lang w:val="en-US" w:eastAsia="zh-CN"/>
    </w:rPr>
  </w:style>
  <w:style w:type="paragraph" w:customStyle="1" w:styleId="Bodytext80">
    <w:name w:val="Body text (8)"/>
    <w:basedOn w:val="Normal"/>
    <w:link w:val="Bodytext8"/>
    <w:uiPriority w:val="99"/>
    <w:rsid w:val="00C45970"/>
    <w:pPr>
      <w:widowControl w:val="0"/>
      <w:shd w:val="clear" w:color="auto" w:fill="FFFFFF"/>
      <w:spacing w:after="420" w:line="240" w:lineRule="atLeast"/>
      <w:jc w:val="center"/>
    </w:pPr>
    <w:rPr>
      <w:rFonts w:eastAsiaTheme="minorEastAsia"/>
      <w:b/>
      <w:bCs/>
      <w:spacing w:val="10"/>
      <w:sz w:val="20"/>
      <w:szCs w:val="20"/>
      <w:lang w:val="en-US" w:eastAsia="zh-CN"/>
    </w:rPr>
  </w:style>
  <w:style w:type="paragraph" w:customStyle="1" w:styleId="Bodytext90">
    <w:name w:val="Body text (9)"/>
    <w:basedOn w:val="Normal"/>
    <w:link w:val="Bodytext9"/>
    <w:uiPriority w:val="99"/>
    <w:rsid w:val="00C45970"/>
    <w:pPr>
      <w:widowControl w:val="0"/>
      <w:shd w:val="clear" w:color="auto" w:fill="FFFFFF"/>
      <w:spacing w:before="180" w:after="60" w:line="274" w:lineRule="exact"/>
      <w:jc w:val="both"/>
    </w:pPr>
    <w:rPr>
      <w:rFonts w:eastAsiaTheme="minorEastAsia"/>
      <w:sz w:val="21"/>
      <w:szCs w:val="21"/>
      <w:lang w:val="en-US" w:eastAsia="zh-CN"/>
    </w:rPr>
  </w:style>
  <w:style w:type="paragraph" w:customStyle="1" w:styleId="Bodytext100">
    <w:name w:val="Body text (10)"/>
    <w:basedOn w:val="Normal"/>
    <w:link w:val="Bodytext10"/>
    <w:uiPriority w:val="99"/>
    <w:rsid w:val="00C45970"/>
    <w:pPr>
      <w:widowControl w:val="0"/>
      <w:shd w:val="clear" w:color="auto" w:fill="FFFFFF"/>
      <w:spacing w:before="60" w:after="60" w:line="240" w:lineRule="atLeast"/>
      <w:jc w:val="both"/>
    </w:pPr>
    <w:rPr>
      <w:rFonts w:eastAsiaTheme="minorEastAsia"/>
      <w:i/>
      <w:iCs/>
      <w:sz w:val="21"/>
      <w:szCs w:val="21"/>
      <w:lang w:val="en-US" w:eastAsia="zh-CN"/>
    </w:rPr>
  </w:style>
  <w:style w:type="paragraph" w:customStyle="1" w:styleId="Bodytext110">
    <w:name w:val="Body text (11)"/>
    <w:basedOn w:val="Normal"/>
    <w:link w:val="Bodytext11"/>
    <w:uiPriority w:val="99"/>
    <w:rsid w:val="00C45970"/>
    <w:pPr>
      <w:widowControl w:val="0"/>
      <w:shd w:val="clear" w:color="auto" w:fill="FFFFFF"/>
      <w:spacing w:before="660" w:after="240" w:line="240" w:lineRule="atLeast"/>
      <w:ind w:firstLine="560"/>
      <w:jc w:val="both"/>
    </w:pPr>
    <w:rPr>
      <w:rFonts w:eastAsiaTheme="minorEastAsia"/>
      <w:i/>
      <w:iCs/>
      <w:sz w:val="17"/>
      <w:szCs w:val="17"/>
      <w:lang w:val="en-US" w:eastAsia="zh-CN"/>
    </w:rPr>
  </w:style>
  <w:style w:type="paragraph" w:customStyle="1" w:styleId="Bodytext121">
    <w:name w:val="Body text (12)1"/>
    <w:basedOn w:val="Normal"/>
    <w:link w:val="Bodytext12"/>
    <w:uiPriority w:val="99"/>
    <w:rsid w:val="00C45970"/>
    <w:pPr>
      <w:widowControl w:val="0"/>
      <w:shd w:val="clear" w:color="auto" w:fill="FFFFFF"/>
      <w:spacing w:before="300" w:line="209" w:lineRule="exact"/>
      <w:jc w:val="both"/>
    </w:pPr>
    <w:rPr>
      <w:rFonts w:eastAsiaTheme="minorEastAsia"/>
      <w:sz w:val="14"/>
      <w:szCs w:val="14"/>
      <w:lang w:val="en-US" w:eastAsia="zh-CN"/>
    </w:rPr>
  </w:style>
  <w:style w:type="character" w:customStyle="1" w:styleId="TitleChar1">
    <w:name w:val="Title Char1"/>
    <w:locked/>
    <w:rsid w:val="00FC3019"/>
    <w:rPr>
      <w:rFonts w:ascii="Times New Roman" w:eastAsia="MS Mincho" w:hAnsi="Times New Roman" w:cs="Times New Roman"/>
      <w:b/>
      <w:sz w:val="20"/>
      <w:szCs w:val="20"/>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053224">
      <w:bodyDiv w:val="1"/>
      <w:marLeft w:val="0"/>
      <w:marRight w:val="0"/>
      <w:marTop w:val="0"/>
      <w:marBottom w:val="0"/>
      <w:divBdr>
        <w:top w:val="none" w:sz="0" w:space="0" w:color="auto"/>
        <w:left w:val="none" w:sz="0" w:space="0" w:color="auto"/>
        <w:bottom w:val="none" w:sz="0" w:space="0" w:color="auto"/>
        <w:right w:val="none" w:sz="0" w:space="0" w:color="auto"/>
      </w:divBdr>
    </w:div>
    <w:div w:id="691340234">
      <w:bodyDiv w:val="1"/>
      <w:marLeft w:val="0"/>
      <w:marRight w:val="0"/>
      <w:marTop w:val="0"/>
      <w:marBottom w:val="0"/>
      <w:divBdr>
        <w:top w:val="none" w:sz="0" w:space="0" w:color="auto"/>
        <w:left w:val="none" w:sz="0" w:space="0" w:color="auto"/>
        <w:bottom w:val="none" w:sz="0" w:space="0" w:color="auto"/>
        <w:right w:val="none" w:sz="0" w:space="0" w:color="auto"/>
      </w:divBdr>
    </w:div>
    <w:div w:id="1107047513">
      <w:bodyDiv w:val="1"/>
      <w:marLeft w:val="0"/>
      <w:marRight w:val="0"/>
      <w:marTop w:val="0"/>
      <w:marBottom w:val="0"/>
      <w:divBdr>
        <w:top w:val="none" w:sz="0" w:space="0" w:color="auto"/>
        <w:left w:val="none" w:sz="0" w:space="0" w:color="auto"/>
        <w:bottom w:val="none" w:sz="0" w:space="0" w:color="auto"/>
        <w:right w:val="none" w:sz="0" w:space="0" w:color="auto"/>
      </w:divBdr>
      <w:divsChild>
        <w:div w:id="2109033372">
          <w:marLeft w:val="0"/>
          <w:marRight w:val="0"/>
          <w:marTop w:val="0"/>
          <w:marBottom w:val="0"/>
          <w:divBdr>
            <w:top w:val="dashed" w:sz="2" w:space="0" w:color="FFFFFF"/>
            <w:left w:val="dashed" w:sz="2" w:space="0" w:color="FFFFFF"/>
            <w:bottom w:val="dashed" w:sz="2" w:space="0" w:color="FFFFFF"/>
            <w:right w:val="dashed" w:sz="2" w:space="0" w:color="FFFFFF"/>
          </w:divBdr>
        </w:div>
        <w:div w:id="1456290892">
          <w:marLeft w:val="0"/>
          <w:marRight w:val="0"/>
          <w:marTop w:val="0"/>
          <w:marBottom w:val="0"/>
          <w:divBdr>
            <w:top w:val="dashed" w:sz="2" w:space="0" w:color="FFFFFF"/>
            <w:left w:val="dashed" w:sz="2" w:space="0" w:color="FFFFFF"/>
            <w:bottom w:val="dashed" w:sz="2" w:space="0" w:color="FFFFFF"/>
            <w:right w:val="dashed" w:sz="2" w:space="0" w:color="FFFFFF"/>
          </w:divBdr>
          <w:divsChild>
            <w:div w:id="1158304333">
              <w:marLeft w:val="0"/>
              <w:marRight w:val="0"/>
              <w:marTop w:val="0"/>
              <w:marBottom w:val="0"/>
              <w:divBdr>
                <w:top w:val="dashed" w:sz="2" w:space="0" w:color="FFFFFF"/>
                <w:left w:val="dashed" w:sz="2" w:space="0" w:color="FFFFFF"/>
                <w:bottom w:val="dashed" w:sz="2" w:space="0" w:color="FFFFFF"/>
                <w:right w:val="dashed" w:sz="2" w:space="0" w:color="FFFFFF"/>
              </w:divBdr>
            </w:div>
            <w:div w:id="597564258">
              <w:marLeft w:val="0"/>
              <w:marRight w:val="0"/>
              <w:marTop w:val="0"/>
              <w:marBottom w:val="0"/>
              <w:divBdr>
                <w:top w:val="dashed" w:sz="2" w:space="0" w:color="FFFFFF"/>
                <w:left w:val="dashed" w:sz="2" w:space="0" w:color="FFFFFF"/>
                <w:bottom w:val="dashed" w:sz="2" w:space="0" w:color="FFFFFF"/>
                <w:right w:val="dashed" w:sz="2" w:space="0" w:color="FFFFFF"/>
              </w:divBdr>
              <w:divsChild>
                <w:div w:id="1715739306">
                  <w:marLeft w:val="0"/>
                  <w:marRight w:val="0"/>
                  <w:marTop w:val="0"/>
                  <w:marBottom w:val="0"/>
                  <w:divBdr>
                    <w:top w:val="dashed" w:sz="2" w:space="0" w:color="FFFFFF"/>
                    <w:left w:val="dashed" w:sz="2" w:space="0" w:color="FFFFFF"/>
                    <w:bottom w:val="dashed" w:sz="2" w:space="0" w:color="FFFFFF"/>
                    <w:right w:val="dashed" w:sz="2" w:space="0" w:color="FFFFFF"/>
                  </w:divBdr>
                </w:div>
                <w:div w:id="1858811027">
                  <w:marLeft w:val="0"/>
                  <w:marRight w:val="0"/>
                  <w:marTop w:val="0"/>
                  <w:marBottom w:val="0"/>
                  <w:divBdr>
                    <w:top w:val="dashed" w:sz="2" w:space="0" w:color="FFFFFF"/>
                    <w:left w:val="dashed" w:sz="2" w:space="0" w:color="FFFFFF"/>
                    <w:bottom w:val="dashed" w:sz="2" w:space="0" w:color="FFFFFF"/>
                    <w:right w:val="dashed" w:sz="2" w:space="0" w:color="FFFFFF"/>
                  </w:divBdr>
                </w:div>
                <w:div w:id="283662043">
                  <w:marLeft w:val="0"/>
                  <w:marRight w:val="0"/>
                  <w:marTop w:val="0"/>
                  <w:marBottom w:val="0"/>
                  <w:divBdr>
                    <w:top w:val="dashed" w:sz="2" w:space="0" w:color="FFFFFF"/>
                    <w:left w:val="dashed" w:sz="2" w:space="0" w:color="FFFFFF"/>
                    <w:bottom w:val="dashed" w:sz="2" w:space="0" w:color="FFFFFF"/>
                    <w:right w:val="dashed" w:sz="2" w:space="0" w:color="FFFFFF"/>
                  </w:divBdr>
                </w:div>
                <w:div w:id="1082412649">
                  <w:marLeft w:val="0"/>
                  <w:marRight w:val="0"/>
                  <w:marTop w:val="0"/>
                  <w:marBottom w:val="0"/>
                  <w:divBdr>
                    <w:top w:val="dashed" w:sz="2" w:space="0" w:color="FFFFFF"/>
                    <w:left w:val="dashed" w:sz="2" w:space="0" w:color="FFFFFF"/>
                    <w:bottom w:val="dashed" w:sz="2" w:space="0" w:color="FFFFFF"/>
                    <w:right w:val="dashed" w:sz="2" w:space="0" w:color="FFFFFF"/>
                  </w:divBdr>
                </w:div>
                <w:div w:id="109814084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06728493">
              <w:marLeft w:val="0"/>
              <w:marRight w:val="0"/>
              <w:marTop w:val="0"/>
              <w:marBottom w:val="0"/>
              <w:divBdr>
                <w:top w:val="dashed" w:sz="2" w:space="0" w:color="FFFFFF"/>
                <w:left w:val="dashed" w:sz="2" w:space="0" w:color="FFFFFF"/>
                <w:bottom w:val="dashed" w:sz="2" w:space="0" w:color="FFFFFF"/>
                <w:right w:val="dashed" w:sz="2" w:space="0" w:color="FFFFFF"/>
              </w:divBdr>
            </w:div>
            <w:div w:id="1435830019">
              <w:marLeft w:val="0"/>
              <w:marRight w:val="0"/>
              <w:marTop w:val="0"/>
              <w:marBottom w:val="0"/>
              <w:divBdr>
                <w:top w:val="dashed" w:sz="2" w:space="0" w:color="FFFFFF"/>
                <w:left w:val="dashed" w:sz="2" w:space="0" w:color="FFFFFF"/>
                <w:bottom w:val="dashed" w:sz="2" w:space="0" w:color="FFFFFF"/>
                <w:right w:val="dashed" w:sz="2" w:space="0" w:color="FFFFFF"/>
              </w:divBdr>
            </w:div>
            <w:div w:id="379672679">
              <w:marLeft w:val="0"/>
              <w:marRight w:val="0"/>
              <w:marTop w:val="0"/>
              <w:marBottom w:val="0"/>
              <w:divBdr>
                <w:top w:val="dashed" w:sz="2" w:space="0" w:color="FFFFFF"/>
                <w:left w:val="dashed" w:sz="2" w:space="0" w:color="FFFFFF"/>
                <w:bottom w:val="dashed" w:sz="2" w:space="0" w:color="FFFFFF"/>
                <w:right w:val="dashed" w:sz="2" w:space="0" w:color="FFFFFF"/>
              </w:divBdr>
            </w:div>
            <w:div w:id="667269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69669777">
      <w:bodyDiv w:val="1"/>
      <w:marLeft w:val="0"/>
      <w:marRight w:val="0"/>
      <w:marTop w:val="0"/>
      <w:marBottom w:val="0"/>
      <w:divBdr>
        <w:top w:val="none" w:sz="0" w:space="0" w:color="auto"/>
        <w:left w:val="none" w:sz="0" w:space="0" w:color="auto"/>
        <w:bottom w:val="none" w:sz="0" w:space="0" w:color="auto"/>
        <w:right w:val="none" w:sz="0" w:space="0" w:color="auto"/>
      </w:divBdr>
    </w:div>
    <w:div w:id="1855656021">
      <w:bodyDiv w:val="1"/>
      <w:marLeft w:val="0"/>
      <w:marRight w:val="0"/>
      <w:marTop w:val="0"/>
      <w:marBottom w:val="0"/>
      <w:divBdr>
        <w:top w:val="none" w:sz="0" w:space="0" w:color="auto"/>
        <w:left w:val="none" w:sz="0" w:space="0" w:color="auto"/>
        <w:bottom w:val="none" w:sz="0" w:space="0" w:color="auto"/>
        <w:right w:val="none" w:sz="0" w:space="0" w:color="auto"/>
      </w:divBdr>
      <w:divsChild>
        <w:div w:id="664475919">
          <w:marLeft w:val="0"/>
          <w:marRight w:val="0"/>
          <w:marTop w:val="0"/>
          <w:marBottom w:val="0"/>
          <w:divBdr>
            <w:top w:val="dashed" w:sz="2" w:space="0" w:color="FFFFFF"/>
            <w:left w:val="dashed" w:sz="2" w:space="0" w:color="FFFFFF"/>
            <w:bottom w:val="dashed" w:sz="2" w:space="0" w:color="FFFFFF"/>
            <w:right w:val="dashed" w:sz="2" w:space="0" w:color="FFFFFF"/>
          </w:divBdr>
        </w:div>
        <w:div w:id="191871317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7C8872-7CCD-48B4-BF5B-6AC229445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7</Pages>
  <Words>1226</Words>
  <Characters>6992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alina.grigorescu</dc:creator>
  <cp:lastModifiedBy>Alina Maria Alexandriuc</cp:lastModifiedBy>
  <cp:revision>7</cp:revision>
  <cp:lastPrinted>2023-02-15T10:04:00Z</cp:lastPrinted>
  <dcterms:created xsi:type="dcterms:W3CDTF">2023-02-14T12:42:00Z</dcterms:created>
  <dcterms:modified xsi:type="dcterms:W3CDTF">2023-02-15T10:10:00Z</dcterms:modified>
</cp:coreProperties>
</file>